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F9F" w:rsidRDefault="00136F9F" w:rsidP="00136F9F">
      <w:pPr>
        <w:jc w:val="center"/>
        <w:rPr>
          <w:rFonts w:asciiTheme="minorHAnsi" w:hAnsiTheme="minorHAnsi" w:cstheme="minorHAnsi"/>
          <w:b/>
          <w:szCs w:val="22"/>
        </w:rPr>
      </w:pPr>
      <w:r w:rsidRPr="008002ED">
        <w:rPr>
          <w:rFonts w:asciiTheme="minorHAnsi" w:hAnsiTheme="minorHAnsi" w:cstheme="minorHAnsi"/>
          <w:b/>
          <w:szCs w:val="22"/>
        </w:rPr>
        <w:t>UMOWA nr …</w:t>
      </w:r>
    </w:p>
    <w:p w:rsidR="00E51C4B" w:rsidRDefault="00585E67" w:rsidP="00E51C4B">
      <w:pPr>
        <w:jc w:val="center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 xml:space="preserve">Na </w:t>
      </w:r>
      <w:r w:rsidR="00E51C4B">
        <w:rPr>
          <w:rFonts w:asciiTheme="minorHAnsi" w:hAnsiTheme="minorHAnsi" w:cstheme="minorHAnsi"/>
          <w:b/>
          <w:szCs w:val="22"/>
        </w:rPr>
        <w:t>realizację wsparcia szkoleniowego / wizyty studyjnej</w:t>
      </w:r>
    </w:p>
    <w:p w:rsidR="00585E67" w:rsidRPr="008002ED" w:rsidRDefault="00585E67" w:rsidP="00136F9F">
      <w:pPr>
        <w:jc w:val="center"/>
        <w:rPr>
          <w:rFonts w:asciiTheme="minorHAnsi" w:hAnsiTheme="minorHAnsi" w:cstheme="minorHAnsi"/>
          <w:b/>
          <w:szCs w:val="22"/>
        </w:rPr>
      </w:pPr>
    </w:p>
    <w:p w:rsidR="00136F9F" w:rsidRPr="00205BD0" w:rsidRDefault="00205BD0" w:rsidP="00136F9F">
      <w:pPr>
        <w:jc w:val="center"/>
        <w:rPr>
          <w:rFonts w:asciiTheme="minorHAnsi" w:hAnsiTheme="minorHAnsi" w:cstheme="minorHAnsi"/>
          <w:b/>
          <w:szCs w:val="22"/>
        </w:rPr>
      </w:pPr>
      <w:r w:rsidRPr="00205BD0">
        <w:rPr>
          <w:rFonts w:asciiTheme="minorHAnsi" w:hAnsiTheme="minorHAnsi" w:cstheme="minorHAnsi"/>
          <w:b/>
          <w:szCs w:val="22"/>
        </w:rPr>
        <w:t xml:space="preserve">W ramach </w:t>
      </w:r>
      <w:r w:rsidR="00136F9F" w:rsidRPr="00205BD0">
        <w:rPr>
          <w:rFonts w:asciiTheme="minorHAnsi" w:hAnsiTheme="minorHAnsi" w:cstheme="minorHAnsi"/>
          <w:b/>
          <w:szCs w:val="22"/>
        </w:rPr>
        <w:t>projektu „Małopolski Ośrodek Wsparcia Ekonomii Społecznej</w:t>
      </w:r>
      <w:r>
        <w:rPr>
          <w:rFonts w:asciiTheme="minorHAnsi" w:hAnsiTheme="minorHAnsi" w:cstheme="minorHAnsi"/>
          <w:b/>
          <w:szCs w:val="22"/>
        </w:rPr>
        <w:t xml:space="preserve"> – Subregion </w:t>
      </w:r>
      <w:r w:rsidR="0055521F">
        <w:rPr>
          <w:rFonts w:asciiTheme="minorHAnsi" w:hAnsiTheme="minorHAnsi" w:cstheme="minorHAnsi"/>
          <w:b/>
          <w:szCs w:val="22"/>
        </w:rPr>
        <w:t>Sądecki</w:t>
      </w:r>
      <w:r w:rsidR="00136F9F" w:rsidRPr="00205BD0">
        <w:rPr>
          <w:rFonts w:asciiTheme="minorHAnsi" w:hAnsiTheme="minorHAnsi" w:cstheme="minorHAnsi"/>
          <w:b/>
          <w:szCs w:val="22"/>
        </w:rPr>
        <w:t>”</w:t>
      </w:r>
    </w:p>
    <w:p w:rsidR="00F3137E" w:rsidRPr="00BE60BC" w:rsidRDefault="00F3137E" w:rsidP="00BE60BC">
      <w:pPr>
        <w:jc w:val="center"/>
        <w:rPr>
          <w:rFonts w:asciiTheme="minorHAnsi" w:hAnsiTheme="minorHAnsi" w:cstheme="minorHAnsi"/>
          <w:b/>
          <w:szCs w:val="22"/>
        </w:rPr>
      </w:pPr>
      <w:r w:rsidRPr="00BE60BC">
        <w:rPr>
          <w:rFonts w:asciiTheme="minorHAnsi" w:hAnsiTheme="minorHAnsi" w:cstheme="minorHAnsi"/>
          <w:b/>
          <w:szCs w:val="22"/>
        </w:rPr>
        <w:t>w ramach Działania 9.3 Wsparcie ekonomii społecznej, Regionalnego Programu Operacyjnego Województwa Małopolskiego 2014-2020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Zawarta w ……………………… w dniu ………………………… pomiędzy: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………………………...............................................................................,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reprezentowanym przez: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…………………………….,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zwaną dalej Usługodawcą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a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Nazwa: …………………</w:t>
      </w:r>
      <w:r w:rsidR="000911A2">
        <w:rPr>
          <w:rFonts w:asciiTheme="minorHAnsi" w:hAnsiTheme="minorHAnsi" w:cstheme="minorHAnsi"/>
          <w:sz w:val="22"/>
          <w:szCs w:val="22"/>
        </w:rPr>
        <w:t>……………</w:t>
      </w:r>
      <w:bookmarkStart w:id="0" w:name="_GoBack"/>
      <w:bookmarkEnd w:id="0"/>
      <w:r w:rsidRPr="008002ED">
        <w:rPr>
          <w:rFonts w:asciiTheme="minorHAnsi" w:hAnsiTheme="minorHAnsi" w:cstheme="minorHAnsi"/>
          <w:sz w:val="22"/>
          <w:szCs w:val="22"/>
        </w:rPr>
        <w:t>……………………………………………………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NIP: …………………………………………………………………………………………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 xml:space="preserve">Pełny adres: </w:t>
      </w:r>
      <w:r w:rsidR="000911A2">
        <w:rPr>
          <w:rFonts w:asciiTheme="minorHAnsi" w:hAnsiTheme="minorHAnsi" w:cstheme="minorHAnsi"/>
          <w:sz w:val="22"/>
          <w:szCs w:val="22"/>
        </w:rPr>
        <w:t>………….</w:t>
      </w:r>
      <w:r w:rsidRPr="008002ED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………………………………………………………………….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Telefon: ……………………………………………………………………………………..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E-mail: ………………………………………………………………………………………</w:t>
      </w:r>
      <w:r w:rsidR="00BE60BC">
        <w:rPr>
          <w:rFonts w:asciiTheme="minorHAnsi" w:hAnsiTheme="minorHAnsi" w:cstheme="minorHAnsi"/>
          <w:sz w:val="22"/>
          <w:szCs w:val="22"/>
        </w:rPr>
        <w:t xml:space="preserve"> </w:t>
      </w:r>
      <w:r w:rsidRPr="008002ED">
        <w:rPr>
          <w:rFonts w:asciiTheme="minorHAnsi" w:hAnsiTheme="minorHAnsi" w:cstheme="minorHAnsi"/>
          <w:sz w:val="22"/>
          <w:szCs w:val="22"/>
        </w:rPr>
        <w:t>zwaną dalej Odbiorcą Wsparcia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reprezentowaną przez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……………………….,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(imię i nazwisko, pełniona funkcja),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36F9F" w:rsidRPr="008002ED" w:rsidRDefault="00136F9F" w:rsidP="00136F9F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zwana dalej </w:t>
      </w: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„Umową”.</w:t>
      </w: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§ 1</w:t>
      </w: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Przedmiot umowy</w:t>
      </w:r>
    </w:p>
    <w:p w:rsidR="00BE60BC" w:rsidRDefault="00136F9F" w:rsidP="00A33E81">
      <w:pPr>
        <w:pStyle w:val="Akapitzlist"/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Przedmiotem niniejszej Umowy jest udzielenie przez Usługodawcę usług </w:t>
      </w:r>
      <w:r w:rsidR="00BE60BC">
        <w:rPr>
          <w:rFonts w:asciiTheme="minorHAnsi" w:eastAsiaTheme="minorHAnsi" w:hAnsiTheme="minorHAnsi" w:cstheme="minorHAnsi"/>
          <w:sz w:val="22"/>
          <w:szCs w:val="22"/>
          <w:lang w:eastAsia="en-US"/>
        </w:rPr>
        <w:t>szkoleniowych w postaci:</w:t>
      </w:r>
    </w:p>
    <w:p w:rsidR="00BE60BC" w:rsidRPr="00BE60BC" w:rsidRDefault="00BE60BC" w:rsidP="00A33E81">
      <w:pPr>
        <w:pStyle w:val="Akapitzlist"/>
        <w:numPr>
          <w:ilvl w:val="0"/>
          <w:numId w:val="8"/>
        </w:numPr>
      </w:pPr>
      <w:r w:rsidRPr="00BE60BC">
        <w:rPr>
          <w:rFonts w:asciiTheme="minorHAnsi" w:hAnsiTheme="minorHAnsi" w:cstheme="minorHAnsi"/>
          <w:sz w:val="22"/>
          <w:szCs w:val="22"/>
        </w:rPr>
        <w:t xml:space="preserve">szkoleń zawodowych </w:t>
      </w:r>
    </w:p>
    <w:p w:rsidR="00BE60BC" w:rsidRPr="00653C43" w:rsidRDefault="00BE60BC" w:rsidP="00A33E81">
      <w:pPr>
        <w:pStyle w:val="Akapitzlist"/>
        <w:numPr>
          <w:ilvl w:val="0"/>
          <w:numId w:val="8"/>
        </w:numPr>
        <w:rPr>
          <w:strike/>
        </w:rPr>
      </w:pPr>
      <w:r w:rsidRPr="00653C43">
        <w:rPr>
          <w:rFonts w:asciiTheme="minorHAnsi" w:hAnsiTheme="minorHAnsi" w:cstheme="minorHAnsi"/>
          <w:strike/>
          <w:sz w:val="22"/>
          <w:szCs w:val="22"/>
        </w:rPr>
        <w:t xml:space="preserve">szkoleń stacjonarnych </w:t>
      </w:r>
    </w:p>
    <w:p w:rsidR="00BE60BC" w:rsidRPr="00BE60BC" w:rsidRDefault="00BE60BC" w:rsidP="00A33E81">
      <w:pPr>
        <w:pStyle w:val="Akapitzlist"/>
        <w:numPr>
          <w:ilvl w:val="0"/>
          <w:numId w:val="8"/>
        </w:numPr>
      </w:pPr>
      <w:r w:rsidRPr="00BE60BC">
        <w:rPr>
          <w:rFonts w:asciiTheme="minorHAnsi" w:hAnsiTheme="minorHAnsi" w:cstheme="minorHAnsi"/>
          <w:sz w:val="22"/>
          <w:szCs w:val="22"/>
        </w:rPr>
        <w:t xml:space="preserve">szkoleń wyjazdowych </w:t>
      </w:r>
    </w:p>
    <w:p w:rsidR="00BE60BC" w:rsidRPr="00BE60BC" w:rsidRDefault="00BE60BC" w:rsidP="00A33E81">
      <w:pPr>
        <w:pStyle w:val="Akapitzlist"/>
        <w:numPr>
          <w:ilvl w:val="0"/>
          <w:numId w:val="8"/>
        </w:numPr>
      </w:pPr>
      <w:r w:rsidRPr="00BE60BC">
        <w:rPr>
          <w:rFonts w:asciiTheme="minorHAnsi" w:hAnsiTheme="minorHAnsi" w:cstheme="minorHAnsi"/>
          <w:sz w:val="22"/>
          <w:szCs w:val="22"/>
        </w:rPr>
        <w:t>wizyt studyjnych do wzorcowych podmiotów ekonomii społecznej</w:t>
      </w:r>
      <w:r>
        <w:rPr>
          <w:rStyle w:val="Odwoanieprzypisudolnego"/>
          <w:rFonts w:asciiTheme="minorHAnsi" w:hAnsiTheme="minorHAnsi"/>
          <w:sz w:val="22"/>
          <w:szCs w:val="22"/>
        </w:rPr>
        <w:footnoteReference w:id="1"/>
      </w:r>
    </w:p>
    <w:p w:rsidR="00BB3AAE" w:rsidRDefault="00BB3AAE" w:rsidP="00434104">
      <w:pPr>
        <w:pStyle w:val="Akapitzlist"/>
        <w:widowControl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205BD0" w:rsidRDefault="00136F9F" w:rsidP="00A33E81">
      <w:pPr>
        <w:pStyle w:val="Akapitzlist"/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DA55F2">
        <w:rPr>
          <w:rFonts w:asciiTheme="minorHAnsi" w:eastAsiaTheme="minorHAnsi" w:hAnsiTheme="minorHAnsi" w:cstheme="minorHAnsi"/>
          <w:sz w:val="22"/>
          <w:szCs w:val="22"/>
          <w:lang w:eastAsia="en-US"/>
        </w:rPr>
        <w:t>Przedmiot umowy, o którym mowa w ust. 1, jest finansowany z Projektu „Małopolski Ośrodek Wsparcia Ekonomii Społecznej</w:t>
      </w:r>
      <w:r w:rsidR="00BB3AAE" w:rsidRPr="00DA55F2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– Subregion </w:t>
      </w:r>
      <w:r w:rsidR="00323E13">
        <w:rPr>
          <w:rFonts w:asciiTheme="minorHAnsi" w:eastAsiaTheme="minorHAnsi" w:hAnsiTheme="minorHAnsi" w:cstheme="minorHAnsi"/>
          <w:sz w:val="22"/>
          <w:szCs w:val="22"/>
          <w:lang w:eastAsia="en-US"/>
        </w:rPr>
        <w:t>Sądecki</w:t>
      </w:r>
      <w:r w:rsidRPr="00DA55F2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”, który jest realizowany w ramach </w:t>
      </w:r>
      <w:r w:rsidR="00DA55F2" w:rsidRPr="005C43C5">
        <w:rPr>
          <w:rFonts w:asciiTheme="minorHAnsi" w:eastAsiaTheme="minorHAnsi" w:hAnsiTheme="minorHAnsi" w:cstheme="minorHAnsi"/>
          <w:sz w:val="22"/>
          <w:szCs w:val="22"/>
          <w:lang w:eastAsia="en-US"/>
        </w:rPr>
        <w:t>Działania 9.3 Wsparcie ekonomii społecznej, Regionalnego Programu Operacyjnego Województwa Małopolskiego 2014-2020</w:t>
      </w:r>
    </w:p>
    <w:p w:rsidR="00434104" w:rsidRPr="00434104" w:rsidRDefault="00434104" w:rsidP="00434104">
      <w:pPr>
        <w:pStyle w:val="Akapitzlist"/>
        <w:widowControl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205BD0" w:rsidRPr="00205BD0" w:rsidRDefault="00205BD0" w:rsidP="00205BD0">
      <w:pPr>
        <w:widowControl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§ 2</w:t>
      </w: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Pomoc de minimis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Odbiorcy Wsparcia udzielone zostaje wsparcie w oparciu o zasadę pomocy de minimis, zgodnie z </w:t>
      </w:r>
      <w:r w:rsidRPr="008002ED">
        <w:rPr>
          <w:rFonts w:asciiTheme="minorHAnsi" w:hAnsiTheme="minorHAnsi" w:cstheme="minorHAnsi"/>
          <w:sz w:val="22"/>
          <w:szCs w:val="22"/>
        </w:rPr>
        <w:t>Rozporządzenia Ministra Rozwoju Regionalnego z dnia 20 października 2011 r. w sprawie udzielania pomocy publicznej w ramach Programu Operacyjnego Kapitał Ludzki (Dz. U. Nr 239, poz. 1598 z późn. zm) za …. osobę/y oddelegowaną/e do udziału w projekcie.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Wysokość udzielonej pomocy de minimis wynosi: …………………zł i jest równoważna kwocie wyrażonej w walucie PLN wskazanej w zaświadczeniu o udzielonej pomocy de minimis, co </w:t>
      </w: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lastRenderedPageBreak/>
        <w:t>odpowiada całości kosztów uczestnictwa we wsparciu oddelegowanych osób ze strony Odbiorcy Wsparcia będących jego pracownikami.</w:t>
      </w:r>
    </w:p>
    <w:p w:rsidR="00434104" w:rsidRDefault="00434104" w:rsidP="00434104">
      <w:pPr>
        <w:pStyle w:val="Akapitzlist"/>
        <w:widowControl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136F9F" w:rsidRPr="008002ED" w:rsidRDefault="00136F9F" w:rsidP="00A33E81">
      <w:pPr>
        <w:pStyle w:val="Akapitzlist"/>
        <w:widowControl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W ramach projektu Odbiorca Wsparcia oddelegowuje następujące osoby</w:t>
      </w:r>
    </w:p>
    <w:p w:rsidR="00136F9F" w:rsidRPr="008002ED" w:rsidRDefault="00136F9F" w:rsidP="00A33E81">
      <w:pPr>
        <w:widowControl/>
        <w:numPr>
          <w:ilvl w:val="0"/>
          <w:numId w:val="4"/>
        </w:numPr>
        <w:jc w:val="both"/>
        <w:rPr>
          <w:rFonts w:asciiTheme="minorHAnsi" w:eastAsia="Times New Roman" w:hAnsiTheme="minorHAnsi" w:cstheme="minorHAnsi"/>
          <w:sz w:val="22"/>
          <w:szCs w:val="20"/>
        </w:rPr>
      </w:pPr>
      <w:r w:rsidRPr="008002ED">
        <w:rPr>
          <w:rFonts w:asciiTheme="minorHAnsi" w:hAnsiTheme="minorHAnsi" w:cstheme="minorHAnsi"/>
          <w:sz w:val="22"/>
        </w:rPr>
        <w:t xml:space="preserve">Imię i nazwisko: …………………………………………………………………………….; </w:t>
      </w:r>
    </w:p>
    <w:p w:rsidR="00136F9F" w:rsidRPr="008002ED" w:rsidRDefault="00136F9F" w:rsidP="00136F9F">
      <w:pPr>
        <w:ind w:left="720"/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>PESEL: ……………………………………………………………………………………...</w:t>
      </w:r>
    </w:p>
    <w:p w:rsidR="00136F9F" w:rsidRPr="008002ED" w:rsidRDefault="00136F9F" w:rsidP="00136F9F">
      <w:pPr>
        <w:ind w:left="360" w:firstLine="348"/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>Pełny adres zamieszkania: …………………………………………………………………</w:t>
      </w:r>
    </w:p>
    <w:p w:rsidR="00136F9F" w:rsidRPr="008002ED" w:rsidRDefault="00136F9F" w:rsidP="00136F9F">
      <w:pPr>
        <w:ind w:firstLine="708"/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>Telefon domowy/komórkowy: ………………………………………………………….....</w:t>
      </w:r>
    </w:p>
    <w:p w:rsidR="00136F9F" w:rsidRPr="008002ED" w:rsidRDefault="00136F9F" w:rsidP="00136F9F">
      <w:pPr>
        <w:ind w:firstLine="708"/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>E-mail: ……………………………………………………………………………………...</w:t>
      </w:r>
    </w:p>
    <w:p w:rsidR="00136F9F" w:rsidRPr="008002ED" w:rsidRDefault="00136F9F" w:rsidP="00136F9F">
      <w:pPr>
        <w:ind w:left="709" w:hanging="1"/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 xml:space="preserve">Status oddelegowanej osoby: pracownik / członek / członek organów / wolontariusz  </w:t>
      </w:r>
      <w:r w:rsidRPr="008002ED">
        <w:rPr>
          <w:rFonts w:asciiTheme="minorHAnsi" w:hAnsiTheme="minorHAnsi" w:cstheme="minorHAnsi"/>
          <w:i/>
          <w:sz w:val="22"/>
        </w:rPr>
        <w:t>(niepotrzebne skreślić)</w:t>
      </w:r>
    </w:p>
    <w:p w:rsidR="00136F9F" w:rsidRPr="008002ED" w:rsidRDefault="00136F9F" w:rsidP="00A33E81">
      <w:pPr>
        <w:widowControl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 xml:space="preserve">Imię i nazwisko: …………………………………………………………………………….; </w:t>
      </w:r>
    </w:p>
    <w:p w:rsidR="00136F9F" w:rsidRPr="008002ED" w:rsidRDefault="00136F9F" w:rsidP="00136F9F">
      <w:pPr>
        <w:ind w:left="720"/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>PESEL: ……………………………………………………………………………………...</w:t>
      </w:r>
    </w:p>
    <w:p w:rsidR="00136F9F" w:rsidRPr="008002ED" w:rsidRDefault="00136F9F" w:rsidP="00136F9F">
      <w:pPr>
        <w:ind w:left="360" w:firstLine="348"/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>Pełny adres zamieszkania: …………………………………………………………………</w:t>
      </w:r>
    </w:p>
    <w:p w:rsidR="00136F9F" w:rsidRPr="008002ED" w:rsidRDefault="00136F9F" w:rsidP="00136F9F">
      <w:pPr>
        <w:ind w:firstLine="708"/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>Telefon domowy/komórkowy: ………………………………………………………….....</w:t>
      </w:r>
    </w:p>
    <w:p w:rsidR="00136F9F" w:rsidRPr="008002ED" w:rsidRDefault="00136F9F" w:rsidP="00136F9F">
      <w:pPr>
        <w:ind w:firstLine="708"/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>E-mail: ……………………………………………………………………………………...</w:t>
      </w:r>
    </w:p>
    <w:p w:rsidR="00136F9F" w:rsidRPr="008002ED" w:rsidRDefault="00136F9F" w:rsidP="00136F9F">
      <w:pPr>
        <w:ind w:left="709" w:hanging="1"/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 xml:space="preserve">Status oddelegowanej osoby: pracownik / członek / członek organów / wolontariusz  </w:t>
      </w:r>
      <w:r w:rsidRPr="008002ED">
        <w:rPr>
          <w:rFonts w:asciiTheme="minorHAnsi" w:hAnsiTheme="minorHAnsi" w:cstheme="minorHAnsi"/>
          <w:i/>
          <w:sz w:val="22"/>
        </w:rPr>
        <w:t>(niepotrzebne skreślić)</w:t>
      </w:r>
    </w:p>
    <w:p w:rsidR="00136F9F" w:rsidRPr="008002ED" w:rsidRDefault="00136F9F" w:rsidP="00136F9F">
      <w:pPr>
        <w:ind w:firstLine="708"/>
        <w:jc w:val="both"/>
        <w:rPr>
          <w:rFonts w:asciiTheme="minorHAnsi" w:hAnsiTheme="minorHAnsi" w:cstheme="minorHAnsi"/>
          <w:sz w:val="22"/>
        </w:rPr>
      </w:pP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§ 3</w:t>
      </w: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Warunki świadczenia usługi</w:t>
      </w:r>
    </w:p>
    <w:p w:rsidR="00136F9F" w:rsidRPr="008002ED" w:rsidRDefault="001F1E71" w:rsidP="00A33E81">
      <w:pPr>
        <w:pStyle w:val="Akapitzlist"/>
        <w:widowControl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Wsparcie w postaci szkoleniowej / wizyty studyjnej</w:t>
      </w:r>
      <w:r w:rsidR="00136F9F"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udzielane jest w okresie od dnia</w:t>
      </w:r>
      <w:r w:rsidR="005F664A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......................  </w:t>
      </w:r>
      <w:r w:rsidR="00136F9F"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do dnia .............</w:t>
      </w:r>
      <w:r w:rsidR="005F664A">
        <w:rPr>
          <w:rFonts w:asciiTheme="minorHAnsi" w:eastAsiaTheme="minorHAnsi" w:hAnsiTheme="minorHAnsi" w:cstheme="minorHAnsi"/>
          <w:sz w:val="22"/>
          <w:szCs w:val="22"/>
          <w:lang w:eastAsia="en-US"/>
        </w:rPr>
        <w:t>.................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Wsparcie może być udzielone Odbiorcy Wsparcia spełniającemu kryteria określone w §2 Regulaminu rekrutacji i uczestnictwa w Projekcie.</w:t>
      </w:r>
    </w:p>
    <w:p w:rsidR="00136F9F" w:rsidRPr="008002ED" w:rsidRDefault="00136F9F" w:rsidP="00136F9F">
      <w:pPr>
        <w:autoSpaceDE w:val="0"/>
        <w:autoSpaceDN w:val="0"/>
        <w:adjustRightInd w:val="0"/>
        <w:ind w:left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§ 4</w:t>
      </w: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Zobowiązania Usługodawcy</w:t>
      </w:r>
    </w:p>
    <w:p w:rsidR="008C0681" w:rsidRPr="008C0681" w:rsidRDefault="00136F9F" w:rsidP="00A33E81">
      <w:pPr>
        <w:pStyle w:val="Akapitzlist"/>
        <w:widowControl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Usługodawca </w:t>
      </w:r>
      <w:r w:rsidR="00756986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zobowiązuje się zrealizować wsparcie zgodnie z postanowieniami niniejszej umowy i Regulaminem </w:t>
      </w:r>
      <w:r w:rsidR="00756986" w:rsidRPr="00756986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rekrutacji i uczestnictwa we wsparciu szkoleniowym i w postaci wizyt studyjnych dla Podmiotów Ekonomii Społecznej w ramach  projektu „Małopolski Ośrodek Wsparcia Ekonomii Społecznej – Subregion </w:t>
      </w:r>
      <w:r w:rsidR="00516BA2">
        <w:rPr>
          <w:rFonts w:asciiTheme="minorHAnsi" w:eastAsiaTheme="minorHAnsi" w:hAnsiTheme="minorHAnsi" w:cstheme="minorHAnsi"/>
          <w:sz w:val="22"/>
          <w:szCs w:val="22"/>
          <w:lang w:eastAsia="en-US"/>
        </w:rPr>
        <w:t>Sądecki</w:t>
      </w:r>
      <w:r w:rsidR="00756986" w:rsidRPr="00756986">
        <w:rPr>
          <w:rFonts w:asciiTheme="minorHAnsi" w:eastAsiaTheme="minorHAnsi" w:hAnsiTheme="minorHAnsi" w:cstheme="minorHAnsi"/>
          <w:sz w:val="22"/>
          <w:szCs w:val="22"/>
          <w:lang w:eastAsia="en-US"/>
        </w:rPr>
        <w:t>”</w:t>
      </w:r>
      <w:r w:rsidRPr="00756986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Zakres obowiązków Organizatora zawarty jest w Regulaminie.</w:t>
      </w: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§ 5</w:t>
      </w:r>
    </w:p>
    <w:p w:rsidR="00136F9F" w:rsidRPr="007E23CE" w:rsidRDefault="00136F9F" w:rsidP="007E23CE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Zobowiązania Odbiorcy Wsparcia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Odbiorca Wsparcia oświadcza, że zapoznał się z Regulaminem rekrutacji i uczestnictwa w Projekcie i go akceptuje.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Odbiorca Wsparcia oświadcza, że wszelkie dane dostarczone przez niego samego na etapie rekrutacji są aktualne.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Uczestnik zobowiązuje się bezzwłocznie informować Usługodawcę o wszelkich zmianach informacji podanych przez niego w Umowie.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Uczestnik zobowiązuje się do uczestniczenia w co najmniej 80% zajęć. W przypadku nieobecności Uczestnika szkolenia na więcej niż 20% zajęć bądź jego rezygnacji, Odbiorca Wsparcia na pisemny wniosek Usługodawcy zwróci całą kwotę odpowiadającą wartości przedmiotowej usługi.</w:t>
      </w:r>
    </w:p>
    <w:p w:rsidR="00136F9F" w:rsidRPr="008002ED" w:rsidRDefault="00136F9F" w:rsidP="00136F9F">
      <w:pPr>
        <w:pStyle w:val="Akapitzlist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§ 6</w:t>
      </w: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Rozwiązanie umowy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Odbiorca Wsparcia może wypowiedzieć umowę w każdym momencie ze skutkiem natychmiastowym, co jest jednoznaczne z zaprzestaniem uczestniczenia w Projekcie. 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lastRenderedPageBreak/>
        <w:t>W przypadku wypowiedzenia umowy, w tym rezygnacji z udziału w szkoleniu, Odbiorca Wsparcia zwróci koszty związane z jego uczestnictwem poniesione przez Usługodawcę.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Usługodawca może wypowiedzieć Umowę ze skutkiem natychmiastowym w przypadku, naruszenia przez uczestnika niniejszego Regulaminu oraz zasad współżycia społecznego, a w szczególności w przypadku naruszenia nietykalności ciel</w:t>
      </w:r>
      <w:r w:rsidR="001D5461">
        <w:rPr>
          <w:rFonts w:asciiTheme="minorHAnsi" w:eastAsiaTheme="minorHAnsi" w:hAnsiTheme="minorHAnsi" w:cstheme="minorHAnsi"/>
          <w:sz w:val="22"/>
          <w:szCs w:val="22"/>
          <w:lang w:eastAsia="en-US"/>
        </w:rPr>
        <w:t>esnej innego słuchacza, trenera</w:t>
      </w: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lub pracownika biura Projektu, udowodnionego aktu kradzieży, obecności w stanie nietrzeźwym na zajęciach lub okazywaniem jawnej agresji względem osób wyżej wymienionych. </w:t>
      </w: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§ 7</w:t>
      </w: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Postanowienia końcowe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Wszelkie zmiany Umowy wymagają zawarcia aneksu w formie pisemnej pod rygorem nieważności.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Ostateczna interpretacja zapisów niniejszej Umowy należy do Usługodawcy w oparciu o odpowiednie reguły i zasady wynikające z </w:t>
      </w:r>
      <w:r w:rsidR="00300A71">
        <w:rPr>
          <w:rFonts w:asciiTheme="minorHAnsi" w:eastAsiaTheme="minorHAnsi" w:hAnsiTheme="minorHAnsi" w:cstheme="minorHAnsi"/>
          <w:sz w:val="22"/>
          <w:szCs w:val="22"/>
          <w:lang w:eastAsia="en-US"/>
        </w:rPr>
        <w:t>Regionalnego P</w:t>
      </w:r>
      <w:r w:rsidR="00336D25">
        <w:rPr>
          <w:rFonts w:asciiTheme="minorHAnsi" w:eastAsiaTheme="minorHAnsi" w:hAnsiTheme="minorHAnsi" w:cstheme="minorHAnsi"/>
          <w:sz w:val="22"/>
          <w:szCs w:val="22"/>
          <w:lang w:eastAsia="en-US"/>
        </w:rPr>
        <w:t>r</w:t>
      </w:r>
      <w:r w:rsidR="00300A71">
        <w:rPr>
          <w:rFonts w:asciiTheme="minorHAnsi" w:eastAsiaTheme="minorHAnsi" w:hAnsiTheme="minorHAnsi" w:cstheme="minorHAnsi"/>
          <w:sz w:val="22"/>
          <w:szCs w:val="22"/>
          <w:lang w:eastAsia="en-US"/>
        </w:rPr>
        <w:t>ogramu Operacyjnego Województwa Małopolskiego</w:t>
      </w: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, a także odpowiednie uwarunkowania prawne i przepisy prawa Unii Europejskiej.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Wszelkie wątpliwości powstałe w trakcie realizacji Projektu oraz związane z interpretacją Umowy będą rozstrzygane w pierwszej kolejności w drodze negocjacji pomiędzy Stronami.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W przypadku braku porozumienia spór będzie podlegał rozstrzygnięciu przez sąd powszechny miejscowo i rzeczowo właściwy dla siedziby Usługodawcy.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7"/>
        </w:numPr>
        <w:autoSpaceDE w:val="0"/>
        <w:autoSpaceDN w:val="0"/>
        <w:adjustRightInd w:val="0"/>
        <w:ind w:left="714" w:hanging="357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Podpisanie umowy przez Odbiorcę Wsparcia oznacza zapoznanie s</w:t>
      </w:r>
      <w:r w:rsidR="00B86891">
        <w:rPr>
          <w:rFonts w:asciiTheme="minorHAnsi" w:eastAsiaTheme="minorHAnsi" w:hAnsiTheme="minorHAnsi" w:cstheme="minorHAnsi"/>
          <w:sz w:val="22"/>
          <w:szCs w:val="22"/>
          <w:lang w:eastAsia="en-US"/>
        </w:rPr>
        <w:t>ię i akceptację Regulaminu.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7"/>
        </w:numPr>
        <w:autoSpaceDE w:val="0"/>
        <w:autoSpaceDN w:val="0"/>
        <w:adjustRightInd w:val="0"/>
        <w:ind w:left="714" w:hanging="357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Umowę sporządzono w dwóch jednobrzmiących egzemplarzach, po jednym dla każdej ze Stron.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Załączniki do Umowy stanowią jej integralną część.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Umowa wchodzi w życie z dniem jej podpisania przez Strony.</w:t>
      </w:r>
    </w:p>
    <w:p w:rsidR="00136F9F" w:rsidRPr="008002ED" w:rsidRDefault="00136F9F" w:rsidP="00136F9F">
      <w:pPr>
        <w:autoSpaceDE w:val="0"/>
        <w:autoSpaceDN w:val="0"/>
        <w:adjustRightInd w:val="0"/>
        <w:ind w:left="12" w:firstLine="696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136F9F" w:rsidRPr="008002ED" w:rsidRDefault="00136F9F" w:rsidP="00136F9F">
      <w:pPr>
        <w:autoSpaceDE w:val="0"/>
        <w:autoSpaceDN w:val="0"/>
        <w:adjustRightInd w:val="0"/>
        <w:ind w:left="12" w:firstLine="696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136F9F" w:rsidRPr="008002ED" w:rsidRDefault="00136F9F" w:rsidP="00136F9F">
      <w:pPr>
        <w:pStyle w:val="Default"/>
        <w:rPr>
          <w:rFonts w:asciiTheme="minorHAnsi" w:eastAsiaTheme="minorHAnsi" w:hAnsiTheme="minorHAnsi" w:cstheme="minorHAnsi"/>
        </w:rPr>
      </w:pPr>
    </w:p>
    <w:p w:rsidR="00136F9F" w:rsidRPr="008002ED" w:rsidRDefault="00136F9F" w:rsidP="00136F9F">
      <w:pPr>
        <w:pStyle w:val="Default"/>
        <w:rPr>
          <w:rFonts w:asciiTheme="minorHAnsi" w:hAnsiTheme="minorHAnsi" w:cstheme="minorHAnsi"/>
        </w:rPr>
      </w:pPr>
    </w:p>
    <w:p w:rsidR="00136F9F" w:rsidRPr="008002ED" w:rsidRDefault="00136F9F" w:rsidP="00136F9F">
      <w:pPr>
        <w:pStyle w:val="Default"/>
        <w:rPr>
          <w:rFonts w:asciiTheme="minorHAnsi" w:hAnsiTheme="minorHAnsi" w:cstheme="minorHAnsi"/>
        </w:rPr>
      </w:pPr>
    </w:p>
    <w:p w:rsidR="00136F9F" w:rsidRPr="008002ED" w:rsidRDefault="00136F9F" w:rsidP="005F1BC5">
      <w:pPr>
        <w:pStyle w:val="Default"/>
        <w:jc w:val="center"/>
        <w:rPr>
          <w:rFonts w:asciiTheme="minorHAnsi" w:hAnsiTheme="minorHAnsi" w:cstheme="minorHAnsi"/>
          <w:sz w:val="20"/>
          <w:szCs w:val="20"/>
        </w:rPr>
      </w:pPr>
    </w:p>
    <w:p w:rsidR="00136F9F" w:rsidRPr="008002ED" w:rsidRDefault="00136F9F" w:rsidP="005F1BC5">
      <w:pPr>
        <w:pStyle w:val="Nagwek3"/>
        <w:ind w:firstLine="708"/>
        <w:jc w:val="center"/>
        <w:rPr>
          <w:rFonts w:asciiTheme="minorHAnsi" w:hAnsiTheme="minorHAnsi" w:cstheme="minorHAnsi"/>
          <w:color w:val="auto"/>
          <w:sz w:val="18"/>
          <w:szCs w:val="18"/>
        </w:rPr>
      </w:pPr>
      <w:r w:rsidRPr="008002ED">
        <w:rPr>
          <w:rFonts w:asciiTheme="minorHAnsi" w:hAnsiTheme="minorHAnsi" w:cstheme="minorHAnsi"/>
          <w:color w:val="auto"/>
          <w:sz w:val="18"/>
          <w:szCs w:val="18"/>
        </w:rPr>
        <w:t>Odbiorca Wsparcia</w:t>
      </w:r>
      <w:r w:rsidRPr="008002ED">
        <w:rPr>
          <w:rFonts w:asciiTheme="minorHAnsi" w:hAnsiTheme="minorHAnsi" w:cstheme="minorHAnsi"/>
          <w:color w:val="auto"/>
          <w:sz w:val="18"/>
          <w:szCs w:val="18"/>
        </w:rPr>
        <w:tab/>
      </w:r>
      <w:r w:rsidRPr="008002ED">
        <w:rPr>
          <w:rFonts w:asciiTheme="minorHAnsi" w:hAnsiTheme="minorHAnsi" w:cstheme="minorHAnsi"/>
          <w:color w:val="auto"/>
          <w:sz w:val="18"/>
          <w:szCs w:val="18"/>
        </w:rPr>
        <w:tab/>
      </w:r>
      <w:r w:rsidRPr="008002ED">
        <w:rPr>
          <w:rFonts w:asciiTheme="minorHAnsi" w:hAnsiTheme="minorHAnsi" w:cstheme="minorHAnsi"/>
          <w:color w:val="auto"/>
          <w:sz w:val="18"/>
          <w:szCs w:val="18"/>
        </w:rPr>
        <w:tab/>
      </w:r>
      <w:r w:rsidRPr="008002ED">
        <w:rPr>
          <w:rFonts w:asciiTheme="minorHAnsi" w:hAnsiTheme="minorHAnsi" w:cstheme="minorHAnsi"/>
          <w:color w:val="auto"/>
          <w:sz w:val="18"/>
          <w:szCs w:val="18"/>
        </w:rPr>
        <w:tab/>
      </w:r>
      <w:r w:rsidRPr="008002ED">
        <w:rPr>
          <w:rFonts w:asciiTheme="minorHAnsi" w:hAnsiTheme="minorHAnsi" w:cstheme="minorHAnsi"/>
          <w:color w:val="auto"/>
          <w:sz w:val="18"/>
          <w:szCs w:val="18"/>
        </w:rPr>
        <w:tab/>
        <w:t>Usługodawca</w:t>
      </w:r>
    </w:p>
    <w:p w:rsidR="00136F9F" w:rsidRPr="008002ED" w:rsidRDefault="00136F9F" w:rsidP="005F1BC5">
      <w:pPr>
        <w:jc w:val="center"/>
        <w:rPr>
          <w:rFonts w:asciiTheme="minorHAnsi" w:hAnsiTheme="minorHAnsi" w:cstheme="minorHAnsi"/>
          <w:color w:val="auto"/>
          <w:sz w:val="20"/>
          <w:szCs w:val="20"/>
        </w:rPr>
      </w:pPr>
    </w:p>
    <w:p w:rsidR="00136F9F" w:rsidRPr="008002ED" w:rsidRDefault="00136F9F" w:rsidP="005F1BC5">
      <w:pPr>
        <w:jc w:val="center"/>
        <w:rPr>
          <w:rFonts w:asciiTheme="minorHAnsi" w:hAnsiTheme="minorHAnsi" w:cstheme="minorHAnsi"/>
        </w:rPr>
      </w:pPr>
    </w:p>
    <w:p w:rsidR="00136F9F" w:rsidRPr="008002ED" w:rsidRDefault="00136F9F" w:rsidP="005F1BC5">
      <w:pPr>
        <w:jc w:val="center"/>
        <w:rPr>
          <w:rFonts w:asciiTheme="minorHAnsi" w:hAnsiTheme="minorHAnsi" w:cstheme="minorHAnsi"/>
        </w:rPr>
      </w:pPr>
    </w:p>
    <w:p w:rsidR="00136F9F" w:rsidRPr="008002ED" w:rsidRDefault="00136F9F" w:rsidP="005F1BC5">
      <w:pPr>
        <w:jc w:val="center"/>
        <w:rPr>
          <w:rFonts w:asciiTheme="minorHAnsi" w:hAnsiTheme="minorHAnsi" w:cstheme="minorHAnsi"/>
        </w:rPr>
      </w:pPr>
    </w:p>
    <w:p w:rsidR="00136F9F" w:rsidRPr="008002ED" w:rsidRDefault="00136F9F" w:rsidP="005F1BC5">
      <w:pPr>
        <w:jc w:val="center"/>
        <w:rPr>
          <w:rFonts w:asciiTheme="minorHAnsi" w:hAnsiTheme="minorHAnsi" w:cstheme="minorHAnsi"/>
        </w:rPr>
      </w:pPr>
    </w:p>
    <w:p w:rsidR="00136F9F" w:rsidRPr="008002ED" w:rsidRDefault="00136F9F" w:rsidP="005F1BC5">
      <w:pPr>
        <w:jc w:val="center"/>
        <w:rPr>
          <w:rFonts w:asciiTheme="minorHAnsi" w:hAnsiTheme="minorHAnsi" w:cstheme="minorHAnsi"/>
        </w:rPr>
      </w:pPr>
    </w:p>
    <w:p w:rsidR="00136F9F" w:rsidRPr="008002ED" w:rsidRDefault="00136F9F" w:rsidP="005F1BC5">
      <w:pPr>
        <w:jc w:val="center"/>
        <w:rPr>
          <w:rFonts w:asciiTheme="minorHAnsi" w:hAnsiTheme="minorHAnsi" w:cstheme="minorHAnsi"/>
        </w:rPr>
      </w:pPr>
    </w:p>
    <w:p w:rsidR="00136F9F" w:rsidRPr="008002ED" w:rsidRDefault="00136F9F" w:rsidP="005F1BC5">
      <w:pPr>
        <w:jc w:val="center"/>
        <w:rPr>
          <w:rFonts w:asciiTheme="minorHAnsi" w:hAnsiTheme="minorHAnsi" w:cstheme="minorHAnsi"/>
          <w:sz w:val="18"/>
          <w:szCs w:val="18"/>
        </w:rPr>
      </w:pPr>
      <w:r w:rsidRPr="008002ED">
        <w:rPr>
          <w:rFonts w:asciiTheme="minorHAnsi" w:hAnsiTheme="minorHAnsi" w:cstheme="minorHAnsi"/>
          <w:sz w:val="18"/>
          <w:szCs w:val="18"/>
        </w:rPr>
        <w:t>................................................................</w:t>
      </w:r>
      <w:r w:rsidRPr="008002ED">
        <w:rPr>
          <w:rFonts w:asciiTheme="minorHAnsi" w:hAnsiTheme="minorHAnsi" w:cstheme="minorHAnsi"/>
          <w:sz w:val="18"/>
          <w:szCs w:val="18"/>
        </w:rPr>
        <w:tab/>
        <w:t xml:space="preserve">                              ...........................................................</w:t>
      </w:r>
    </w:p>
    <w:p w:rsidR="00136F9F" w:rsidRPr="008002ED" w:rsidRDefault="00136F9F" w:rsidP="005F1BC5">
      <w:pPr>
        <w:jc w:val="center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dd.mm.rrrr                                                                                dd.mm.rrrr</w:t>
      </w:r>
    </w:p>
    <w:p w:rsidR="00136F9F" w:rsidRPr="008002ED" w:rsidRDefault="00136F9F" w:rsidP="005F1BC5">
      <w:pPr>
        <w:pStyle w:val="Default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8002ED">
        <w:rPr>
          <w:rFonts w:asciiTheme="minorHAnsi" w:hAnsiTheme="minorHAnsi" w:cstheme="minorHAnsi"/>
          <w:i/>
          <w:sz w:val="22"/>
          <w:szCs w:val="22"/>
        </w:rPr>
        <w:t>[Podpis osoby uprawnionej do                                                 [Podpis osoby upoważnionej do</w:t>
      </w:r>
    </w:p>
    <w:p w:rsidR="00136F9F" w:rsidRPr="008002ED" w:rsidRDefault="00136F9F" w:rsidP="005F1BC5">
      <w:pPr>
        <w:jc w:val="center"/>
        <w:rPr>
          <w:rFonts w:asciiTheme="minorHAnsi" w:hAnsiTheme="minorHAnsi" w:cstheme="minorHAnsi"/>
          <w:i/>
          <w:sz w:val="22"/>
          <w:szCs w:val="22"/>
        </w:rPr>
      </w:pPr>
      <w:r w:rsidRPr="008002ED">
        <w:rPr>
          <w:rFonts w:asciiTheme="minorHAnsi" w:hAnsiTheme="minorHAnsi" w:cstheme="minorHAnsi"/>
          <w:i/>
          <w:sz w:val="22"/>
          <w:szCs w:val="22"/>
        </w:rPr>
        <w:t>do reprezentowania podmiotu, data]</w:t>
      </w:r>
      <w:r w:rsidRPr="008002ED">
        <w:rPr>
          <w:rFonts w:asciiTheme="minorHAnsi" w:hAnsiTheme="minorHAnsi" w:cstheme="minorHAnsi"/>
          <w:i/>
          <w:sz w:val="22"/>
          <w:szCs w:val="22"/>
        </w:rPr>
        <w:tab/>
      </w:r>
      <w:r w:rsidRPr="008002ED">
        <w:rPr>
          <w:rFonts w:asciiTheme="minorHAnsi" w:hAnsiTheme="minorHAnsi" w:cstheme="minorHAnsi"/>
          <w:i/>
          <w:sz w:val="22"/>
          <w:szCs w:val="22"/>
        </w:rPr>
        <w:tab/>
      </w:r>
      <w:r w:rsidRPr="008002ED">
        <w:rPr>
          <w:rFonts w:asciiTheme="minorHAnsi" w:hAnsiTheme="minorHAnsi" w:cstheme="minorHAnsi"/>
          <w:i/>
          <w:sz w:val="22"/>
          <w:szCs w:val="22"/>
        </w:rPr>
        <w:tab/>
        <w:t xml:space="preserve">          podpisania umowy, data]</w:t>
      </w:r>
    </w:p>
    <w:p w:rsidR="00EB23F5" w:rsidRPr="008002ED" w:rsidRDefault="00EB23F5" w:rsidP="00136F9F">
      <w:pPr>
        <w:rPr>
          <w:rFonts w:asciiTheme="minorHAnsi" w:hAnsiTheme="minorHAnsi" w:cstheme="minorHAnsi"/>
        </w:rPr>
      </w:pPr>
    </w:p>
    <w:sectPr w:rsidR="00EB23F5" w:rsidRPr="008002ED" w:rsidSect="00E95C5A">
      <w:headerReference w:type="default" r:id="rId9"/>
      <w:footerReference w:type="default" r:id="rId10"/>
      <w:pgSz w:w="11906" w:h="16838"/>
      <w:pgMar w:top="1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422" w:rsidRDefault="00D81422" w:rsidP="0084086E">
      <w:r>
        <w:separator/>
      </w:r>
    </w:p>
  </w:endnote>
  <w:endnote w:type="continuationSeparator" w:id="0">
    <w:p w:rsidR="00D81422" w:rsidRDefault="00D81422" w:rsidP="00840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1" w:fontKey="{2986AE91-8631-4A89-9283-669A05D6E347}"/>
    <w:embedBold r:id="rId2" w:fontKey="{87D6A62F-DE45-49D9-852B-426AAD4C0AD4}"/>
    <w:embedItalic r:id="rId3" w:fontKey="{87324995-D3F0-4FFA-9F9C-612556FB019F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01A" w:rsidRPr="0058751F" w:rsidRDefault="00D6068C">
    <w:pPr>
      <w:pStyle w:val="Stopka0"/>
      <w:rPr>
        <w:lang w:val="pl-PL"/>
      </w:rPr>
    </w:pPr>
    <w:r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1E340684" wp14:editId="4CEAC048">
              <wp:simplePos x="0" y="0"/>
              <wp:positionH relativeFrom="column">
                <wp:posOffset>-916216</wp:posOffset>
              </wp:positionH>
              <wp:positionV relativeFrom="paragraph">
                <wp:posOffset>582930</wp:posOffset>
              </wp:positionV>
              <wp:extent cx="7573645" cy="0"/>
              <wp:effectExtent l="0" t="38100" r="8255" b="38100"/>
              <wp:wrapNone/>
              <wp:docPr id="2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2.15pt;margin-top:45.9pt;width:596.3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" strokecolor="#d8d8d8 [2732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3356800" wp14:editId="52E38F55">
              <wp:simplePos x="0" y="0"/>
              <wp:positionH relativeFrom="column">
                <wp:posOffset>-909320</wp:posOffset>
              </wp:positionH>
              <wp:positionV relativeFrom="paragraph">
                <wp:posOffset>528480</wp:posOffset>
              </wp:positionV>
              <wp:extent cx="7573645" cy="0"/>
              <wp:effectExtent l="0" t="19050" r="8255" b="1905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71.6pt;margin-top:41.6pt;width:596.3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" strokecolor="#d8d8d8 [2732]" strokeweight="2.25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4A2FADE" wp14:editId="4B7EE3D3">
              <wp:simplePos x="0" y="0"/>
              <wp:positionH relativeFrom="column">
                <wp:posOffset>-604520</wp:posOffset>
              </wp:positionH>
              <wp:positionV relativeFrom="paragraph">
                <wp:posOffset>883920</wp:posOffset>
              </wp:positionV>
              <wp:extent cx="7573645" cy="0"/>
              <wp:effectExtent l="0" t="38100" r="8255" b="38100"/>
              <wp:wrapNone/>
              <wp:docPr id="16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47.6pt;margin-top:69.6pt;width:596.3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" strokecolor="#4579b8 [3044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DF6F2F0" wp14:editId="65D2C07F">
              <wp:simplePos x="0" y="0"/>
              <wp:positionH relativeFrom="column">
                <wp:posOffset>-756920</wp:posOffset>
              </wp:positionH>
              <wp:positionV relativeFrom="paragraph">
                <wp:posOffset>731520</wp:posOffset>
              </wp:positionV>
              <wp:extent cx="7573645" cy="0"/>
              <wp:effectExtent l="0" t="38100" r="8255" b="38100"/>
              <wp:wrapNone/>
              <wp:docPr id="1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59.6pt;margin-top:57.6pt;width:596.3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" strokecolor="#4579b8 [3044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12FA3C6" wp14:editId="7BAAC263">
              <wp:simplePos x="0" y="0"/>
              <wp:positionH relativeFrom="column">
                <wp:posOffset>-756920</wp:posOffset>
              </wp:positionH>
              <wp:positionV relativeFrom="paragraph">
                <wp:posOffset>698663</wp:posOffset>
              </wp:positionV>
              <wp:extent cx="7573645" cy="0"/>
              <wp:effectExtent l="0" t="38100" r="8255" b="38100"/>
              <wp:wrapNone/>
              <wp:docPr id="1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59.6pt;margin-top:55pt;width:596.3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" strokecolor="#4579b8 [3044]" strokeweight="6pt"/>
          </w:pict>
        </mc:Fallback>
      </mc:AlternateContent>
    </w:r>
    <w:r w:rsidR="00505C2E">
      <w:rPr>
        <w:noProof/>
        <w:lang w:val="pl-PL" w:bidi="ar-SA"/>
      </w:rPr>
      <w:drawing>
        <wp:anchor distT="0" distB="0" distL="114300" distR="114300" simplePos="0" relativeHeight="251658239" behindDoc="1" locked="0" layoutInCell="1" allowOverlap="1" wp14:anchorId="60F0398A" wp14:editId="7ADC3A6C">
          <wp:simplePos x="0" y="0"/>
          <wp:positionH relativeFrom="column">
            <wp:posOffset>-349885</wp:posOffset>
          </wp:positionH>
          <wp:positionV relativeFrom="paragraph">
            <wp:posOffset>-262418</wp:posOffset>
          </wp:positionV>
          <wp:extent cx="1532890" cy="80899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ozch.jp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89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DBA3286" wp14:editId="1B313119">
              <wp:simplePos x="0" y="0"/>
              <wp:positionH relativeFrom="column">
                <wp:posOffset>-442595</wp:posOffset>
              </wp:positionH>
              <wp:positionV relativeFrom="paragraph">
                <wp:posOffset>1064895</wp:posOffset>
              </wp:positionV>
              <wp:extent cx="7573879" cy="0"/>
              <wp:effectExtent l="0" t="38100" r="8255" b="38100"/>
              <wp:wrapNone/>
              <wp:docPr id="1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34.85pt;margin-top:83.85pt;width:596.3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9354DA5" wp14:editId="1CF08A4F">
              <wp:simplePos x="0" y="0"/>
              <wp:positionH relativeFrom="column">
                <wp:posOffset>-594995</wp:posOffset>
              </wp:positionH>
              <wp:positionV relativeFrom="paragraph">
                <wp:posOffset>912495</wp:posOffset>
              </wp:positionV>
              <wp:extent cx="7573879" cy="0"/>
              <wp:effectExtent l="0" t="38100" r="8255" b="38100"/>
              <wp:wrapNone/>
              <wp:docPr id="1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46.85pt;margin-top:71.85pt;width:596.3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2F6CA98" wp14:editId="60C71783">
              <wp:simplePos x="0" y="0"/>
              <wp:positionH relativeFrom="column">
                <wp:posOffset>-747395</wp:posOffset>
              </wp:positionH>
              <wp:positionV relativeFrom="paragraph">
                <wp:posOffset>760095</wp:posOffset>
              </wp:positionV>
              <wp:extent cx="7573879" cy="0"/>
              <wp:effectExtent l="0" t="38100" r="8255" b="38100"/>
              <wp:wrapNone/>
              <wp:docPr id="1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58.85pt;margin-top:59.85pt;width:596.3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" strokecolor="#4579b8 [3044]" strokeweight="6pt"/>
          </w:pict>
        </mc:Fallback>
      </mc:AlternateContent>
    </w:r>
    <w:r w:rsidR="00301F69">
      <w:rPr>
        <w:noProof/>
        <w:lang w:val="pl-PL" w:bidi="ar-SA"/>
      </w:rPr>
      <w:drawing>
        <wp:anchor distT="0" distB="0" distL="114300" distR="114300" simplePos="0" relativeHeight="251665408" behindDoc="1" locked="0" layoutInCell="1" allowOverlap="1" wp14:anchorId="50DDE4D0" wp14:editId="6B9FF2CD">
          <wp:simplePos x="0" y="0"/>
          <wp:positionH relativeFrom="column">
            <wp:posOffset>4793615</wp:posOffset>
          </wp:positionH>
          <wp:positionV relativeFrom="paragraph">
            <wp:posOffset>-60325</wp:posOffset>
          </wp:positionV>
          <wp:extent cx="1045210" cy="418465"/>
          <wp:effectExtent l="0" t="0" r="2540" b="635"/>
          <wp:wrapNone/>
          <wp:docPr id="6" name="Obraz 4" descr="http://www.detektywi.interklasa.pl/sites/default/files/wspolpraca/mila_logo_5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detektywi.interklasa.pl/sites/default/files/wspolpraca/mila_logo_500.pn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01F69">
      <w:rPr>
        <w:noProof/>
        <w:lang w:val="pl-PL" w:bidi="ar-SA"/>
      </w:rPr>
      <w:drawing>
        <wp:anchor distT="0" distB="0" distL="114300" distR="114300" simplePos="0" relativeHeight="251659264" behindDoc="1" locked="0" layoutInCell="1" allowOverlap="1" wp14:anchorId="72328A3F" wp14:editId="17EE82C2">
          <wp:simplePos x="0" y="0"/>
          <wp:positionH relativeFrom="column">
            <wp:posOffset>3328670</wp:posOffset>
          </wp:positionH>
          <wp:positionV relativeFrom="paragraph">
            <wp:posOffset>-182880</wp:posOffset>
          </wp:positionV>
          <wp:extent cx="1415415" cy="624205"/>
          <wp:effectExtent l="0" t="0" r="0" b="4445"/>
          <wp:wrapNone/>
          <wp:docPr id="4" name="Obraz 1" descr="http://archiwum.watchdogportal.pl/wwwdane/images/loga_organizacji_qd9t/logo_cumulu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archiwum.watchdogportal.pl/wwwdane/images/loga_organizacji_qd9t/logo_cumulus.gif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5415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01F69">
      <w:rPr>
        <w:noProof/>
        <w:lang w:val="pl-PL" w:bidi="ar-SA"/>
      </w:rPr>
      <w:drawing>
        <wp:anchor distT="0" distB="0" distL="114300" distR="114300" simplePos="0" relativeHeight="251667456" behindDoc="1" locked="0" layoutInCell="1" allowOverlap="1" wp14:anchorId="341B074C" wp14:editId="0BF3B8A4">
          <wp:simplePos x="0" y="0"/>
          <wp:positionH relativeFrom="column">
            <wp:posOffset>2338070</wp:posOffset>
          </wp:positionH>
          <wp:positionV relativeFrom="paragraph">
            <wp:posOffset>-144780</wp:posOffset>
          </wp:positionV>
          <wp:extent cx="981710" cy="591185"/>
          <wp:effectExtent l="0" t="0" r="8890" b="0"/>
          <wp:wrapNone/>
          <wp:docPr id="5" name="Obraz 5" descr="http://pogorze24.pl/wp-content/uploads/2012/10/logo_fundacji_tarnow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pogorze24.pl/wp-content/uploads/2012/10/logo_fundacji_tarnowskiego.jpg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01F69">
      <w:rPr>
        <w:noProof/>
        <w:lang w:val="pl-PL" w:bidi="ar-SA"/>
      </w:rPr>
      <w:drawing>
        <wp:anchor distT="0" distB="0" distL="114300" distR="114300" simplePos="0" relativeHeight="251670528" behindDoc="1" locked="0" layoutInCell="1" allowOverlap="1" wp14:anchorId="1FFF30BD" wp14:editId="1BFD8F3D">
          <wp:simplePos x="0" y="0"/>
          <wp:positionH relativeFrom="column">
            <wp:posOffset>1145540</wp:posOffset>
          </wp:positionH>
          <wp:positionV relativeFrom="paragraph">
            <wp:posOffset>-196215</wp:posOffset>
          </wp:positionV>
          <wp:extent cx="941070" cy="650875"/>
          <wp:effectExtent l="0" t="0" r="0" b="0"/>
          <wp:wrapNone/>
          <wp:docPr id="3" name="Obraz 3" descr="http://www.frrr.pl/images/logotyp/FRRR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frrr.pl/images/logotyp/FRRR%20logo.jpg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23CA9">
      <w:rPr>
        <w:noProof/>
        <w:lang w:val="pl-PL" w:bidi="ar-SA"/>
      </w:rPr>
      <mc:AlternateContent>
        <mc:Choice Requires="wps">
          <w:drawing>
            <wp:anchor distT="4294967295" distB="4294967295" distL="114300" distR="114300" simplePos="0" relativeHeight="251668480" behindDoc="0" locked="0" layoutInCell="1" allowOverlap="1" wp14:anchorId="696CE30F" wp14:editId="114FB6BB">
              <wp:simplePos x="0" y="0"/>
              <wp:positionH relativeFrom="column">
                <wp:posOffset>-108585</wp:posOffset>
              </wp:positionH>
              <wp:positionV relativeFrom="paragraph">
                <wp:posOffset>-227331</wp:posOffset>
              </wp:positionV>
              <wp:extent cx="5952490" cy="0"/>
              <wp:effectExtent l="0" t="0" r="10160" b="190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524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8.55pt;margin-top:-17.9pt;width:468.7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422" w:rsidRDefault="00D81422" w:rsidP="0084086E">
      <w:r>
        <w:separator/>
      </w:r>
    </w:p>
  </w:footnote>
  <w:footnote w:type="continuationSeparator" w:id="0">
    <w:p w:rsidR="00D81422" w:rsidRDefault="00D81422" w:rsidP="0084086E">
      <w:r>
        <w:continuationSeparator/>
      </w:r>
    </w:p>
  </w:footnote>
  <w:footnote w:id="1">
    <w:p w:rsidR="00BE60BC" w:rsidRPr="00BE60BC" w:rsidRDefault="00BE60BC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lang w:val="pl-PL"/>
        </w:rPr>
        <w:t>Niewłaściwe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01A" w:rsidRPr="00262230" w:rsidRDefault="008D7AB8" w:rsidP="003A14D6">
    <w:pPr>
      <w:pStyle w:val="Nagwek"/>
      <w:rPr>
        <w:rFonts w:ascii="Garamond" w:eastAsia="Gulim" w:hAnsi="Garamond"/>
        <w:b/>
        <w:sz w:val="22"/>
        <w:szCs w:val="22"/>
        <w:lang w:val="pl-PL"/>
      </w:rPr>
    </w:pPr>
    <w:r>
      <w:rPr>
        <w:noProof/>
        <w:lang w:val="pl-PL" w:bidi="ar-SA"/>
      </w:rPr>
      <w:drawing>
        <wp:anchor distT="0" distB="0" distL="114300" distR="114300" simplePos="0" relativeHeight="251702272" behindDoc="1" locked="0" layoutInCell="1" allowOverlap="1" wp14:anchorId="1F650785" wp14:editId="01DE42D3">
          <wp:simplePos x="0" y="0"/>
          <wp:positionH relativeFrom="column">
            <wp:posOffset>913032</wp:posOffset>
          </wp:positionH>
          <wp:positionV relativeFrom="paragraph">
            <wp:posOffset>-20955</wp:posOffset>
          </wp:positionV>
          <wp:extent cx="1872615" cy="343535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14D6">
      <w:rPr>
        <w:rFonts w:ascii="Garamond" w:eastAsia="Gulim" w:hAnsi="Garamond"/>
        <w:b/>
        <w:noProof/>
        <w:sz w:val="20"/>
        <w:szCs w:val="22"/>
        <w:lang w:val="pl-PL" w:bidi="ar-SA"/>
      </w:rPr>
      <w:drawing>
        <wp:anchor distT="0" distB="0" distL="114300" distR="114300" simplePos="0" relativeHeight="251672576" behindDoc="0" locked="0" layoutInCell="1" allowOverlap="1" wp14:anchorId="2D9C43E4" wp14:editId="5EE557C5">
          <wp:simplePos x="0" y="0"/>
          <wp:positionH relativeFrom="column">
            <wp:posOffset>3103880</wp:posOffset>
          </wp:positionH>
          <wp:positionV relativeFrom="paragraph">
            <wp:posOffset>-140335</wp:posOffset>
          </wp:positionV>
          <wp:extent cx="1283335" cy="459740"/>
          <wp:effectExtent l="0" t="0" r="0" b="0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OWES nowy.jpg"/>
                  <pic:cNvPicPr/>
                </pic:nvPicPr>
                <pic:blipFill>
                  <a:blip r:embed="rId2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3335" cy="459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8"/>
        <w:lang w:val="pl-PL" w:bidi="ar-SA"/>
      </w:rPr>
      <w:drawing>
        <wp:anchor distT="0" distB="0" distL="114300" distR="114300" simplePos="0" relativeHeight="251703296" behindDoc="0" locked="0" layoutInCell="1" allowOverlap="1" wp14:anchorId="5DC52AC9" wp14:editId="700755C1">
          <wp:simplePos x="0" y="0"/>
          <wp:positionH relativeFrom="column">
            <wp:posOffset>-680085</wp:posOffset>
          </wp:positionH>
          <wp:positionV relativeFrom="paragraph">
            <wp:posOffset>-248920</wp:posOffset>
          </wp:positionV>
          <wp:extent cx="1353820" cy="687705"/>
          <wp:effectExtent l="0" t="0" r="0" b="0"/>
          <wp:wrapNone/>
          <wp:docPr id="19" name="Obraz 19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496"/>
                  <a:stretch/>
                </pic:blipFill>
                <pic:spPr bwMode="auto">
                  <a:xfrm>
                    <a:off x="0" y="0"/>
                    <a:ext cx="1353820" cy="6877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0113">
      <w:rPr>
        <w:rFonts w:ascii="Arial" w:hAnsi="Arial" w:cs="Arial"/>
        <w:noProof/>
        <w:sz w:val="18"/>
        <w:lang w:val="pl-PL" w:bidi="ar-SA"/>
      </w:rPr>
      <w:drawing>
        <wp:anchor distT="0" distB="0" distL="114300" distR="114300" simplePos="0" relativeHeight="251704320" behindDoc="1" locked="0" layoutInCell="1" allowOverlap="1" wp14:anchorId="6C8594A8" wp14:editId="5BA4D67C">
          <wp:simplePos x="0" y="0"/>
          <wp:positionH relativeFrom="column">
            <wp:posOffset>4657090</wp:posOffset>
          </wp:positionH>
          <wp:positionV relativeFrom="paragraph">
            <wp:posOffset>-239395</wp:posOffset>
          </wp:positionV>
          <wp:extent cx="1699260" cy="681355"/>
          <wp:effectExtent l="0" t="0" r="0" b="4445"/>
          <wp:wrapNone/>
          <wp:docPr id="7" name="Obraz 1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341"/>
                  <a:stretch/>
                </pic:blipFill>
                <pic:spPr bwMode="auto">
                  <a:xfrm>
                    <a:off x="0" y="0"/>
                    <a:ext cx="169926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73EE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960FE77" wp14:editId="490F00C2">
              <wp:simplePos x="0" y="0"/>
              <wp:positionH relativeFrom="column">
                <wp:posOffset>-909320</wp:posOffset>
              </wp:positionH>
              <wp:positionV relativeFrom="paragraph">
                <wp:posOffset>-415827</wp:posOffset>
              </wp:positionV>
              <wp:extent cx="7573645" cy="0"/>
              <wp:effectExtent l="0" t="38100" r="8255" b="38100"/>
              <wp:wrapNone/>
              <wp:docPr id="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1.6pt;margin-top:-32.75pt;width:596.3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" strokecolor="#d8d8d8 [2732]" strokeweight="6pt"/>
          </w:pict>
        </mc:Fallback>
      </mc:AlternateContent>
    </w:r>
  </w:p>
  <w:p w:rsidR="003A14D6" w:rsidRDefault="003A14D6" w:rsidP="004B763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">
    <w:nsid w:val="00000007"/>
    <w:multiLevelType w:val="singleLevel"/>
    <w:tmpl w:val="00000007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">
    <w:nsid w:val="0000000C"/>
    <w:multiLevelType w:val="singleLevel"/>
    <w:tmpl w:val="0000000C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3">
    <w:nsid w:val="00000019"/>
    <w:multiLevelType w:val="singleLevel"/>
    <w:tmpl w:val="00000019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</w:abstractNum>
  <w:abstractNum w:abstractNumId="4">
    <w:nsid w:val="0000001D"/>
    <w:multiLevelType w:val="singleLevel"/>
    <w:tmpl w:val="0000001D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5">
    <w:nsid w:val="1226708C"/>
    <w:multiLevelType w:val="hybridMultilevel"/>
    <w:tmpl w:val="088E7340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4D0823"/>
    <w:multiLevelType w:val="hybridMultilevel"/>
    <w:tmpl w:val="C1822E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913D6"/>
    <w:multiLevelType w:val="hybridMultilevel"/>
    <w:tmpl w:val="FEA8FA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7965C5"/>
    <w:multiLevelType w:val="hybridMultilevel"/>
    <w:tmpl w:val="60E809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F835AC"/>
    <w:multiLevelType w:val="hybridMultilevel"/>
    <w:tmpl w:val="C1822E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B901C4"/>
    <w:multiLevelType w:val="hybridMultilevel"/>
    <w:tmpl w:val="3B5C89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EC58A2"/>
    <w:multiLevelType w:val="hybridMultilevel"/>
    <w:tmpl w:val="EDB02E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4615E0"/>
    <w:multiLevelType w:val="hybridMultilevel"/>
    <w:tmpl w:val="1986A9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720DF"/>
    <w:multiLevelType w:val="hybridMultilevel"/>
    <w:tmpl w:val="226E2F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B16BB2E">
      <w:start w:val="2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HAnsi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TrueTypeFonts/>
  <w:saveSubset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212"/>
    <w:rsid w:val="00002D7F"/>
    <w:rsid w:val="00004FE7"/>
    <w:rsid w:val="00005626"/>
    <w:rsid w:val="00005B3F"/>
    <w:rsid w:val="0000695B"/>
    <w:rsid w:val="000125D3"/>
    <w:rsid w:val="00013FF0"/>
    <w:rsid w:val="00017422"/>
    <w:rsid w:val="00020DE5"/>
    <w:rsid w:val="000233BF"/>
    <w:rsid w:val="0002422D"/>
    <w:rsid w:val="00026E85"/>
    <w:rsid w:val="000352C4"/>
    <w:rsid w:val="000371E3"/>
    <w:rsid w:val="00045663"/>
    <w:rsid w:val="0005359E"/>
    <w:rsid w:val="000554E4"/>
    <w:rsid w:val="00057157"/>
    <w:rsid w:val="0005715F"/>
    <w:rsid w:val="000605B6"/>
    <w:rsid w:val="00060ED5"/>
    <w:rsid w:val="000644E1"/>
    <w:rsid w:val="00067BE8"/>
    <w:rsid w:val="00073A92"/>
    <w:rsid w:val="00076286"/>
    <w:rsid w:val="000855FE"/>
    <w:rsid w:val="00086234"/>
    <w:rsid w:val="0008654C"/>
    <w:rsid w:val="00086667"/>
    <w:rsid w:val="00086FBF"/>
    <w:rsid w:val="00087AC9"/>
    <w:rsid w:val="000910F6"/>
    <w:rsid w:val="000911A2"/>
    <w:rsid w:val="000940ED"/>
    <w:rsid w:val="00096333"/>
    <w:rsid w:val="00096696"/>
    <w:rsid w:val="0009716B"/>
    <w:rsid w:val="00097383"/>
    <w:rsid w:val="000A0BE3"/>
    <w:rsid w:val="000A2065"/>
    <w:rsid w:val="000A2FA4"/>
    <w:rsid w:val="000A65B1"/>
    <w:rsid w:val="000A76D2"/>
    <w:rsid w:val="000B16A1"/>
    <w:rsid w:val="000B366B"/>
    <w:rsid w:val="000B38AF"/>
    <w:rsid w:val="000B671D"/>
    <w:rsid w:val="000C3722"/>
    <w:rsid w:val="000C4BC2"/>
    <w:rsid w:val="000C7269"/>
    <w:rsid w:val="000C7894"/>
    <w:rsid w:val="000D2570"/>
    <w:rsid w:val="000D4AEC"/>
    <w:rsid w:val="000D6009"/>
    <w:rsid w:val="000D7B63"/>
    <w:rsid w:val="000E643B"/>
    <w:rsid w:val="000E6D41"/>
    <w:rsid w:val="000E70E5"/>
    <w:rsid w:val="000F0741"/>
    <w:rsid w:val="000F0B96"/>
    <w:rsid w:val="000F2242"/>
    <w:rsid w:val="000F35EF"/>
    <w:rsid w:val="000F55B3"/>
    <w:rsid w:val="000F5634"/>
    <w:rsid w:val="00103CA8"/>
    <w:rsid w:val="001047DC"/>
    <w:rsid w:val="00115272"/>
    <w:rsid w:val="001159EA"/>
    <w:rsid w:val="0011756A"/>
    <w:rsid w:val="001175C6"/>
    <w:rsid w:val="00122128"/>
    <w:rsid w:val="001232AA"/>
    <w:rsid w:val="00130D50"/>
    <w:rsid w:val="00136F9F"/>
    <w:rsid w:val="0014008E"/>
    <w:rsid w:val="00140F56"/>
    <w:rsid w:val="00141293"/>
    <w:rsid w:val="001416B4"/>
    <w:rsid w:val="00144572"/>
    <w:rsid w:val="0014731E"/>
    <w:rsid w:val="00151FF3"/>
    <w:rsid w:val="0015216B"/>
    <w:rsid w:val="0015261C"/>
    <w:rsid w:val="0015434C"/>
    <w:rsid w:val="001559D8"/>
    <w:rsid w:val="001658DA"/>
    <w:rsid w:val="00165AFF"/>
    <w:rsid w:val="00166C13"/>
    <w:rsid w:val="00170E94"/>
    <w:rsid w:val="00175B78"/>
    <w:rsid w:val="00176AA6"/>
    <w:rsid w:val="00181DFD"/>
    <w:rsid w:val="001849EE"/>
    <w:rsid w:val="00193B2E"/>
    <w:rsid w:val="001949C2"/>
    <w:rsid w:val="001959AF"/>
    <w:rsid w:val="00196E47"/>
    <w:rsid w:val="001A1201"/>
    <w:rsid w:val="001A7296"/>
    <w:rsid w:val="001B43FB"/>
    <w:rsid w:val="001B4621"/>
    <w:rsid w:val="001B74ED"/>
    <w:rsid w:val="001C4D8B"/>
    <w:rsid w:val="001C5A4E"/>
    <w:rsid w:val="001C636D"/>
    <w:rsid w:val="001D3021"/>
    <w:rsid w:val="001D30DC"/>
    <w:rsid w:val="001D5461"/>
    <w:rsid w:val="001E0D6D"/>
    <w:rsid w:val="001E2250"/>
    <w:rsid w:val="001E308A"/>
    <w:rsid w:val="001E36C1"/>
    <w:rsid w:val="001E4106"/>
    <w:rsid w:val="001F0D03"/>
    <w:rsid w:val="001F1E71"/>
    <w:rsid w:val="001F3EAA"/>
    <w:rsid w:val="001F499B"/>
    <w:rsid w:val="001F5D0D"/>
    <w:rsid w:val="001F5F85"/>
    <w:rsid w:val="001F7289"/>
    <w:rsid w:val="00203073"/>
    <w:rsid w:val="00205BD0"/>
    <w:rsid w:val="00207356"/>
    <w:rsid w:val="00207D98"/>
    <w:rsid w:val="0021154B"/>
    <w:rsid w:val="00215A27"/>
    <w:rsid w:val="00216317"/>
    <w:rsid w:val="00217DCA"/>
    <w:rsid w:val="002274EC"/>
    <w:rsid w:val="00230276"/>
    <w:rsid w:val="0023049F"/>
    <w:rsid w:val="0023262B"/>
    <w:rsid w:val="00233271"/>
    <w:rsid w:val="002338C6"/>
    <w:rsid w:val="00233C13"/>
    <w:rsid w:val="0024001D"/>
    <w:rsid w:val="00250C77"/>
    <w:rsid w:val="00260113"/>
    <w:rsid w:val="00262230"/>
    <w:rsid w:val="00263F01"/>
    <w:rsid w:val="0026578F"/>
    <w:rsid w:val="002754D9"/>
    <w:rsid w:val="002805E1"/>
    <w:rsid w:val="00290842"/>
    <w:rsid w:val="0029294B"/>
    <w:rsid w:val="00292C41"/>
    <w:rsid w:val="002979D8"/>
    <w:rsid w:val="00297F75"/>
    <w:rsid w:val="002A1DF0"/>
    <w:rsid w:val="002B15C4"/>
    <w:rsid w:val="002B258A"/>
    <w:rsid w:val="002B3979"/>
    <w:rsid w:val="002B7BA9"/>
    <w:rsid w:val="002C13BA"/>
    <w:rsid w:val="002C2C1B"/>
    <w:rsid w:val="002C4101"/>
    <w:rsid w:val="002C51A5"/>
    <w:rsid w:val="002C5371"/>
    <w:rsid w:val="002C5D7B"/>
    <w:rsid w:val="002C67D9"/>
    <w:rsid w:val="002E040F"/>
    <w:rsid w:val="002E3B9B"/>
    <w:rsid w:val="002F1D23"/>
    <w:rsid w:val="002F6D47"/>
    <w:rsid w:val="00300A71"/>
    <w:rsid w:val="00301F69"/>
    <w:rsid w:val="003059F1"/>
    <w:rsid w:val="00312F43"/>
    <w:rsid w:val="00315EB3"/>
    <w:rsid w:val="00322575"/>
    <w:rsid w:val="003228A6"/>
    <w:rsid w:val="00323CCF"/>
    <w:rsid w:val="00323E13"/>
    <w:rsid w:val="00330539"/>
    <w:rsid w:val="003313A8"/>
    <w:rsid w:val="00333527"/>
    <w:rsid w:val="003335DF"/>
    <w:rsid w:val="003347D5"/>
    <w:rsid w:val="00336B32"/>
    <w:rsid w:val="00336D25"/>
    <w:rsid w:val="00337561"/>
    <w:rsid w:val="00340A2D"/>
    <w:rsid w:val="003440E8"/>
    <w:rsid w:val="00344B9A"/>
    <w:rsid w:val="0035104E"/>
    <w:rsid w:val="003530D6"/>
    <w:rsid w:val="003531AA"/>
    <w:rsid w:val="00353E19"/>
    <w:rsid w:val="00360206"/>
    <w:rsid w:val="0036101A"/>
    <w:rsid w:val="00364007"/>
    <w:rsid w:val="0036418F"/>
    <w:rsid w:val="003674A0"/>
    <w:rsid w:val="003745DA"/>
    <w:rsid w:val="00375F41"/>
    <w:rsid w:val="00377873"/>
    <w:rsid w:val="003817A2"/>
    <w:rsid w:val="00381FD0"/>
    <w:rsid w:val="00382434"/>
    <w:rsid w:val="003824FA"/>
    <w:rsid w:val="0038608C"/>
    <w:rsid w:val="00390009"/>
    <w:rsid w:val="00390662"/>
    <w:rsid w:val="00393098"/>
    <w:rsid w:val="00393CBD"/>
    <w:rsid w:val="003941A0"/>
    <w:rsid w:val="00396CD6"/>
    <w:rsid w:val="003A0F49"/>
    <w:rsid w:val="003A14D6"/>
    <w:rsid w:val="003A3286"/>
    <w:rsid w:val="003A75A2"/>
    <w:rsid w:val="003B018A"/>
    <w:rsid w:val="003B04BE"/>
    <w:rsid w:val="003B479B"/>
    <w:rsid w:val="003B6F19"/>
    <w:rsid w:val="003B79D6"/>
    <w:rsid w:val="003C142B"/>
    <w:rsid w:val="003C1493"/>
    <w:rsid w:val="003C3398"/>
    <w:rsid w:val="003C75CC"/>
    <w:rsid w:val="003D3E67"/>
    <w:rsid w:val="003D5C83"/>
    <w:rsid w:val="003E23B2"/>
    <w:rsid w:val="003E2DAD"/>
    <w:rsid w:val="003E30DC"/>
    <w:rsid w:val="003E4518"/>
    <w:rsid w:val="003E5161"/>
    <w:rsid w:val="003F35D6"/>
    <w:rsid w:val="003F6EEF"/>
    <w:rsid w:val="0040083D"/>
    <w:rsid w:val="00401F13"/>
    <w:rsid w:val="00403274"/>
    <w:rsid w:val="00404BA5"/>
    <w:rsid w:val="0040652D"/>
    <w:rsid w:val="00406C6B"/>
    <w:rsid w:val="0041039A"/>
    <w:rsid w:val="004146E2"/>
    <w:rsid w:val="00416150"/>
    <w:rsid w:val="0042277F"/>
    <w:rsid w:val="00423DBA"/>
    <w:rsid w:val="004241D0"/>
    <w:rsid w:val="004251E7"/>
    <w:rsid w:val="004300E7"/>
    <w:rsid w:val="00431307"/>
    <w:rsid w:val="004336C8"/>
    <w:rsid w:val="00434104"/>
    <w:rsid w:val="00434C49"/>
    <w:rsid w:val="00436179"/>
    <w:rsid w:val="0044194E"/>
    <w:rsid w:val="004421D3"/>
    <w:rsid w:val="00442BF4"/>
    <w:rsid w:val="00444822"/>
    <w:rsid w:val="00445DAF"/>
    <w:rsid w:val="00450830"/>
    <w:rsid w:val="00450CB9"/>
    <w:rsid w:val="00452BAC"/>
    <w:rsid w:val="00452DD1"/>
    <w:rsid w:val="004541AF"/>
    <w:rsid w:val="00456F56"/>
    <w:rsid w:val="00463970"/>
    <w:rsid w:val="0046574D"/>
    <w:rsid w:val="00465BF6"/>
    <w:rsid w:val="00467C05"/>
    <w:rsid w:val="00471A08"/>
    <w:rsid w:val="00472187"/>
    <w:rsid w:val="0047474B"/>
    <w:rsid w:val="004750E2"/>
    <w:rsid w:val="00477043"/>
    <w:rsid w:val="00480BF8"/>
    <w:rsid w:val="00484FE4"/>
    <w:rsid w:val="00492583"/>
    <w:rsid w:val="0049384C"/>
    <w:rsid w:val="004957D2"/>
    <w:rsid w:val="004A1BD6"/>
    <w:rsid w:val="004A1C62"/>
    <w:rsid w:val="004A53DD"/>
    <w:rsid w:val="004A75B5"/>
    <w:rsid w:val="004B0EE0"/>
    <w:rsid w:val="004B1276"/>
    <w:rsid w:val="004B151B"/>
    <w:rsid w:val="004B40C4"/>
    <w:rsid w:val="004B7638"/>
    <w:rsid w:val="004C1A54"/>
    <w:rsid w:val="004C331A"/>
    <w:rsid w:val="004C3F3A"/>
    <w:rsid w:val="004C46CA"/>
    <w:rsid w:val="004C620F"/>
    <w:rsid w:val="004C78C0"/>
    <w:rsid w:val="004D3B70"/>
    <w:rsid w:val="004D4AA8"/>
    <w:rsid w:val="004E0B78"/>
    <w:rsid w:val="004E13BA"/>
    <w:rsid w:val="004E517C"/>
    <w:rsid w:val="004E6DBF"/>
    <w:rsid w:val="004F3180"/>
    <w:rsid w:val="004F43CA"/>
    <w:rsid w:val="00501127"/>
    <w:rsid w:val="0050304C"/>
    <w:rsid w:val="0050439B"/>
    <w:rsid w:val="005058BD"/>
    <w:rsid w:val="00505C2E"/>
    <w:rsid w:val="00512913"/>
    <w:rsid w:val="00512964"/>
    <w:rsid w:val="00512998"/>
    <w:rsid w:val="00512E79"/>
    <w:rsid w:val="00514346"/>
    <w:rsid w:val="0051601B"/>
    <w:rsid w:val="00516BA2"/>
    <w:rsid w:val="005217F6"/>
    <w:rsid w:val="00521B02"/>
    <w:rsid w:val="00530061"/>
    <w:rsid w:val="00531570"/>
    <w:rsid w:val="00531C35"/>
    <w:rsid w:val="00531D28"/>
    <w:rsid w:val="00536092"/>
    <w:rsid w:val="00543026"/>
    <w:rsid w:val="005442AD"/>
    <w:rsid w:val="005509E1"/>
    <w:rsid w:val="00551768"/>
    <w:rsid w:val="005525AB"/>
    <w:rsid w:val="0055521F"/>
    <w:rsid w:val="00555A68"/>
    <w:rsid w:val="00555C0D"/>
    <w:rsid w:val="00556116"/>
    <w:rsid w:val="00556831"/>
    <w:rsid w:val="00557D17"/>
    <w:rsid w:val="00563544"/>
    <w:rsid w:val="00565735"/>
    <w:rsid w:val="00565ACC"/>
    <w:rsid w:val="00567244"/>
    <w:rsid w:val="00567DA6"/>
    <w:rsid w:val="00567F57"/>
    <w:rsid w:val="005749E9"/>
    <w:rsid w:val="005769AF"/>
    <w:rsid w:val="00576F35"/>
    <w:rsid w:val="00585507"/>
    <w:rsid w:val="00585AF2"/>
    <w:rsid w:val="00585E67"/>
    <w:rsid w:val="00586892"/>
    <w:rsid w:val="0058751F"/>
    <w:rsid w:val="00594E55"/>
    <w:rsid w:val="00595A99"/>
    <w:rsid w:val="005A054B"/>
    <w:rsid w:val="005A0833"/>
    <w:rsid w:val="005A1B9E"/>
    <w:rsid w:val="005A220D"/>
    <w:rsid w:val="005A2275"/>
    <w:rsid w:val="005A448F"/>
    <w:rsid w:val="005B5A8E"/>
    <w:rsid w:val="005B623F"/>
    <w:rsid w:val="005B6EBB"/>
    <w:rsid w:val="005C064F"/>
    <w:rsid w:val="005C2157"/>
    <w:rsid w:val="005C43C5"/>
    <w:rsid w:val="005C4E7B"/>
    <w:rsid w:val="005C6058"/>
    <w:rsid w:val="005D2A97"/>
    <w:rsid w:val="005D2FDA"/>
    <w:rsid w:val="005D5549"/>
    <w:rsid w:val="005D7F2C"/>
    <w:rsid w:val="005E2CC4"/>
    <w:rsid w:val="005E3033"/>
    <w:rsid w:val="005E594D"/>
    <w:rsid w:val="005F0D14"/>
    <w:rsid w:val="005F0F8A"/>
    <w:rsid w:val="005F1BC5"/>
    <w:rsid w:val="005F1F88"/>
    <w:rsid w:val="005F2151"/>
    <w:rsid w:val="005F3352"/>
    <w:rsid w:val="005F3872"/>
    <w:rsid w:val="005F664A"/>
    <w:rsid w:val="00603238"/>
    <w:rsid w:val="00604905"/>
    <w:rsid w:val="00604A67"/>
    <w:rsid w:val="00610747"/>
    <w:rsid w:val="00610D8F"/>
    <w:rsid w:val="0061123F"/>
    <w:rsid w:val="00612285"/>
    <w:rsid w:val="00613732"/>
    <w:rsid w:val="00620BBA"/>
    <w:rsid w:val="00621517"/>
    <w:rsid w:val="00621A88"/>
    <w:rsid w:val="006244E7"/>
    <w:rsid w:val="00631BCE"/>
    <w:rsid w:val="00636BDE"/>
    <w:rsid w:val="00641DE6"/>
    <w:rsid w:val="0064453C"/>
    <w:rsid w:val="00644F5A"/>
    <w:rsid w:val="0064761F"/>
    <w:rsid w:val="00650A98"/>
    <w:rsid w:val="00650C0B"/>
    <w:rsid w:val="006530B0"/>
    <w:rsid w:val="00653C43"/>
    <w:rsid w:val="006610E0"/>
    <w:rsid w:val="00661C66"/>
    <w:rsid w:val="006656A8"/>
    <w:rsid w:val="00667A1B"/>
    <w:rsid w:val="00673485"/>
    <w:rsid w:val="00674E85"/>
    <w:rsid w:val="00677D72"/>
    <w:rsid w:val="00677EE1"/>
    <w:rsid w:val="006800C1"/>
    <w:rsid w:val="006813CD"/>
    <w:rsid w:val="00683C74"/>
    <w:rsid w:val="00684758"/>
    <w:rsid w:val="00685EC8"/>
    <w:rsid w:val="00686360"/>
    <w:rsid w:val="00686379"/>
    <w:rsid w:val="00695410"/>
    <w:rsid w:val="006A0305"/>
    <w:rsid w:val="006A0583"/>
    <w:rsid w:val="006A0F96"/>
    <w:rsid w:val="006A250E"/>
    <w:rsid w:val="006A3412"/>
    <w:rsid w:val="006A3A49"/>
    <w:rsid w:val="006A6195"/>
    <w:rsid w:val="006B170E"/>
    <w:rsid w:val="006B1F5A"/>
    <w:rsid w:val="006B7D34"/>
    <w:rsid w:val="006C16B0"/>
    <w:rsid w:val="006C35D0"/>
    <w:rsid w:val="006C3794"/>
    <w:rsid w:val="006C6DC1"/>
    <w:rsid w:val="006D4592"/>
    <w:rsid w:val="006D51A8"/>
    <w:rsid w:val="006D6A1B"/>
    <w:rsid w:val="006D728C"/>
    <w:rsid w:val="006E25B1"/>
    <w:rsid w:val="006E56CC"/>
    <w:rsid w:val="006E7368"/>
    <w:rsid w:val="006F3841"/>
    <w:rsid w:val="006F570B"/>
    <w:rsid w:val="006F646D"/>
    <w:rsid w:val="006F6DAE"/>
    <w:rsid w:val="006F7B9B"/>
    <w:rsid w:val="00701D4B"/>
    <w:rsid w:val="00707182"/>
    <w:rsid w:val="007112F3"/>
    <w:rsid w:val="00713BC7"/>
    <w:rsid w:val="00714ABE"/>
    <w:rsid w:val="007157D3"/>
    <w:rsid w:val="00715968"/>
    <w:rsid w:val="007209A3"/>
    <w:rsid w:val="007214F8"/>
    <w:rsid w:val="00723A12"/>
    <w:rsid w:val="00724AB4"/>
    <w:rsid w:val="0073250B"/>
    <w:rsid w:val="00732D07"/>
    <w:rsid w:val="007353F1"/>
    <w:rsid w:val="00737EA0"/>
    <w:rsid w:val="007431DD"/>
    <w:rsid w:val="0074356A"/>
    <w:rsid w:val="00743885"/>
    <w:rsid w:val="00743AA4"/>
    <w:rsid w:val="00751BD7"/>
    <w:rsid w:val="0075367C"/>
    <w:rsid w:val="00755461"/>
    <w:rsid w:val="00756986"/>
    <w:rsid w:val="00764782"/>
    <w:rsid w:val="007647B9"/>
    <w:rsid w:val="00765093"/>
    <w:rsid w:val="00766D6B"/>
    <w:rsid w:val="00767326"/>
    <w:rsid w:val="00767C03"/>
    <w:rsid w:val="00770375"/>
    <w:rsid w:val="0077189D"/>
    <w:rsid w:val="00775BE9"/>
    <w:rsid w:val="00775F14"/>
    <w:rsid w:val="00780487"/>
    <w:rsid w:val="00781C5A"/>
    <w:rsid w:val="007827C2"/>
    <w:rsid w:val="007837AB"/>
    <w:rsid w:val="00783AF0"/>
    <w:rsid w:val="00787929"/>
    <w:rsid w:val="007914AC"/>
    <w:rsid w:val="007962D0"/>
    <w:rsid w:val="00797153"/>
    <w:rsid w:val="00797F0D"/>
    <w:rsid w:val="007A1054"/>
    <w:rsid w:val="007A10F3"/>
    <w:rsid w:val="007A6F3B"/>
    <w:rsid w:val="007B14B6"/>
    <w:rsid w:val="007B2F78"/>
    <w:rsid w:val="007B47E2"/>
    <w:rsid w:val="007B6405"/>
    <w:rsid w:val="007C3FD4"/>
    <w:rsid w:val="007D13FF"/>
    <w:rsid w:val="007D1DC6"/>
    <w:rsid w:val="007D4619"/>
    <w:rsid w:val="007D5AB3"/>
    <w:rsid w:val="007D7D8B"/>
    <w:rsid w:val="007E03EB"/>
    <w:rsid w:val="007E23CE"/>
    <w:rsid w:val="007E30ED"/>
    <w:rsid w:val="007E73E9"/>
    <w:rsid w:val="007E75F5"/>
    <w:rsid w:val="008002ED"/>
    <w:rsid w:val="00802004"/>
    <w:rsid w:val="0080453B"/>
    <w:rsid w:val="00806917"/>
    <w:rsid w:val="008128B7"/>
    <w:rsid w:val="00813FCE"/>
    <w:rsid w:val="00815F48"/>
    <w:rsid w:val="00816FA3"/>
    <w:rsid w:val="00820990"/>
    <w:rsid w:val="00826A54"/>
    <w:rsid w:val="00827CB7"/>
    <w:rsid w:val="00831556"/>
    <w:rsid w:val="0083269A"/>
    <w:rsid w:val="008335C6"/>
    <w:rsid w:val="00833F81"/>
    <w:rsid w:val="00834EE3"/>
    <w:rsid w:val="008371D3"/>
    <w:rsid w:val="0083729E"/>
    <w:rsid w:val="00837EA7"/>
    <w:rsid w:val="0084086E"/>
    <w:rsid w:val="008424E0"/>
    <w:rsid w:val="008428C4"/>
    <w:rsid w:val="0084374D"/>
    <w:rsid w:val="0084429D"/>
    <w:rsid w:val="0084610D"/>
    <w:rsid w:val="00850DEE"/>
    <w:rsid w:val="008559DD"/>
    <w:rsid w:val="00856261"/>
    <w:rsid w:val="00867BD8"/>
    <w:rsid w:val="00870546"/>
    <w:rsid w:val="00871BFD"/>
    <w:rsid w:val="00872BA3"/>
    <w:rsid w:val="008738E4"/>
    <w:rsid w:val="00882CC0"/>
    <w:rsid w:val="00886E2F"/>
    <w:rsid w:val="00887044"/>
    <w:rsid w:val="00887C4C"/>
    <w:rsid w:val="00892333"/>
    <w:rsid w:val="00894E6A"/>
    <w:rsid w:val="00896D88"/>
    <w:rsid w:val="008A06CE"/>
    <w:rsid w:val="008A7671"/>
    <w:rsid w:val="008B080D"/>
    <w:rsid w:val="008B176A"/>
    <w:rsid w:val="008B4F2F"/>
    <w:rsid w:val="008C0681"/>
    <w:rsid w:val="008C207F"/>
    <w:rsid w:val="008C383C"/>
    <w:rsid w:val="008C6E0F"/>
    <w:rsid w:val="008C7611"/>
    <w:rsid w:val="008D0760"/>
    <w:rsid w:val="008D333A"/>
    <w:rsid w:val="008D69E7"/>
    <w:rsid w:val="008D728E"/>
    <w:rsid w:val="008D7AB8"/>
    <w:rsid w:val="008E29E0"/>
    <w:rsid w:val="008E44FA"/>
    <w:rsid w:val="008E45CE"/>
    <w:rsid w:val="008E4B4D"/>
    <w:rsid w:val="008E6673"/>
    <w:rsid w:val="008E683B"/>
    <w:rsid w:val="008E71CA"/>
    <w:rsid w:val="008F0805"/>
    <w:rsid w:val="008F7926"/>
    <w:rsid w:val="00912284"/>
    <w:rsid w:val="00912DEE"/>
    <w:rsid w:val="0091359A"/>
    <w:rsid w:val="00914D2D"/>
    <w:rsid w:val="009156BC"/>
    <w:rsid w:val="00917929"/>
    <w:rsid w:val="009206F8"/>
    <w:rsid w:val="0092087F"/>
    <w:rsid w:val="00921DD8"/>
    <w:rsid w:val="00926233"/>
    <w:rsid w:val="00926C10"/>
    <w:rsid w:val="00926D7F"/>
    <w:rsid w:val="00931C23"/>
    <w:rsid w:val="009367A6"/>
    <w:rsid w:val="0094460A"/>
    <w:rsid w:val="009451AF"/>
    <w:rsid w:val="00950305"/>
    <w:rsid w:val="0095347C"/>
    <w:rsid w:val="00953822"/>
    <w:rsid w:val="0096081C"/>
    <w:rsid w:val="00967ABE"/>
    <w:rsid w:val="00970058"/>
    <w:rsid w:val="009732C7"/>
    <w:rsid w:val="00973B44"/>
    <w:rsid w:val="00974001"/>
    <w:rsid w:val="00975522"/>
    <w:rsid w:val="00975AD6"/>
    <w:rsid w:val="0098211C"/>
    <w:rsid w:val="00986FF3"/>
    <w:rsid w:val="00987582"/>
    <w:rsid w:val="00991BF2"/>
    <w:rsid w:val="009939A2"/>
    <w:rsid w:val="0099667F"/>
    <w:rsid w:val="00997E75"/>
    <w:rsid w:val="009A6F79"/>
    <w:rsid w:val="009A7957"/>
    <w:rsid w:val="009B1B1E"/>
    <w:rsid w:val="009B30DC"/>
    <w:rsid w:val="009B4B23"/>
    <w:rsid w:val="009C00F7"/>
    <w:rsid w:val="009C3DA1"/>
    <w:rsid w:val="009C72CD"/>
    <w:rsid w:val="009D0924"/>
    <w:rsid w:val="009E3E8E"/>
    <w:rsid w:val="009F7047"/>
    <w:rsid w:val="00A0074E"/>
    <w:rsid w:val="00A010A5"/>
    <w:rsid w:val="00A01A54"/>
    <w:rsid w:val="00A03907"/>
    <w:rsid w:val="00A05582"/>
    <w:rsid w:val="00A062FB"/>
    <w:rsid w:val="00A078F6"/>
    <w:rsid w:val="00A101C1"/>
    <w:rsid w:val="00A201DB"/>
    <w:rsid w:val="00A2074B"/>
    <w:rsid w:val="00A2138D"/>
    <w:rsid w:val="00A21A6E"/>
    <w:rsid w:val="00A22CDA"/>
    <w:rsid w:val="00A248F5"/>
    <w:rsid w:val="00A27A96"/>
    <w:rsid w:val="00A304E4"/>
    <w:rsid w:val="00A31D4F"/>
    <w:rsid w:val="00A33E81"/>
    <w:rsid w:val="00A35A51"/>
    <w:rsid w:val="00A36338"/>
    <w:rsid w:val="00A36DAA"/>
    <w:rsid w:val="00A40C7D"/>
    <w:rsid w:val="00A44441"/>
    <w:rsid w:val="00A47933"/>
    <w:rsid w:val="00A47A2A"/>
    <w:rsid w:val="00A47B83"/>
    <w:rsid w:val="00A50087"/>
    <w:rsid w:val="00A5274F"/>
    <w:rsid w:val="00A62720"/>
    <w:rsid w:val="00A651A3"/>
    <w:rsid w:val="00A651B8"/>
    <w:rsid w:val="00A70716"/>
    <w:rsid w:val="00A714FD"/>
    <w:rsid w:val="00A76A9C"/>
    <w:rsid w:val="00A82F6C"/>
    <w:rsid w:val="00A85235"/>
    <w:rsid w:val="00A90352"/>
    <w:rsid w:val="00A91696"/>
    <w:rsid w:val="00A92354"/>
    <w:rsid w:val="00A92707"/>
    <w:rsid w:val="00A9275A"/>
    <w:rsid w:val="00A95E62"/>
    <w:rsid w:val="00A96029"/>
    <w:rsid w:val="00AA1197"/>
    <w:rsid w:val="00AA40D1"/>
    <w:rsid w:val="00AB026F"/>
    <w:rsid w:val="00AB2C66"/>
    <w:rsid w:val="00AB4228"/>
    <w:rsid w:val="00AC6C07"/>
    <w:rsid w:val="00AC76A3"/>
    <w:rsid w:val="00AC76F7"/>
    <w:rsid w:val="00AD1175"/>
    <w:rsid w:val="00AE0F57"/>
    <w:rsid w:val="00AE2624"/>
    <w:rsid w:val="00AE6E40"/>
    <w:rsid w:val="00AF02AD"/>
    <w:rsid w:val="00AF03A2"/>
    <w:rsid w:val="00AF36F2"/>
    <w:rsid w:val="00AF5198"/>
    <w:rsid w:val="00B00914"/>
    <w:rsid w:val="00B02353"/>
    <w:rsid w:val="00B02B8E"/>
    <w:rsid w:val="00B07997"/>
    <w:rsid w:val="00B10A81"/>
    <w:rsid w:val="00B1560F"/>
    <w:rsid w:val="00B170C2"/>
    <w:rsid w:val="00B22394"/>
    <w:rsid w:val="00B225E2"/>
    <w:rsid w:val="00B23742"/>
    <w:rsid w:val="00B2773E"/>
    <w:rsid w:val="00B30377"/>
    <w:rsid w:val="00B3544F"/>
    <w:rsid w:val="00B40407"/>
    <w:rsid w:val="00B416D1"/>
    <w:rsid w:val="00B43D49"/>
    <w:rsid w:val="00B52797"/>
    <w:rsid w:val="00B543BD"/>
    <w:rsid w:val="00B5497C"/>
    <w:rsid w:val="00B6460F"/>
    <w:rsid w:val="00B65613"/>
    <w:rsid w:val="00B66BE3"/>
    <w:rsid w:val="00B7369F"/>
    <w:rsid w:val="00B754E6"/>
    <w:rsid w:val="00B755D6"/>
    <w:rsid w:val="00B77584"/>
    <w:rsid w:val="00B84F48"/>
    <w:rsid w:val="00B86891"/>
    <w:rsid w:val="00B90FEB"/>
    <w:rsid w:val="00B917EC"/>
    <w:rsid w:val="00B933FB"/>
    <w:rsid w:val="00BA05F7"/>
    <w:rsid w:val="00BA25FB"/>
    <w:rsid w:val="00BA2FBD"/>
    <w:rsid w:val="00BA6BDA"/>
    <w:rsid w:val="00BB3AAE"/>
    <w:rsid w:val="00BB3FF7"/>
    <w:rsid w:val="00BC215F"/>
    <w:rsid w:val="00BC75A8"/>
    <w:rsid w:val="00BD0D4C"/>
    <w:rsid w:val="00BD3E5C"/>
    <w:rsid w:val="00BD4E8B"/>
    <w:rsid w:val="00BD6896"/>
    <w:rsid w:val="00BD724F"/>
    <w:rsid w:val="00BE3559"/>
    <w:rsid w:val="00BE60BC"/>
    <w:rsid w:val="00BF026B"/>
    <w:rsid w:val="00BF27BD"/>
    <w:rsid w:val="00BF2D8B"/>
    <w:rsid w:val="00BF3AD4"/>
    <w:rsid w:val="00BF4C01"/>
    <w:rsid w:val="00BF7D5E"/>
    <w:rsid w:val="00C02D4F"/>
    <w:rsid w:val="00C039EA"/>
    <w:rsid w:val="00C05288"/>
    <w:rsid w:val="00C05EC1"/>
    <w:rsid w:val="00C100A6"/>
    <w:rsid w:val="00C109CC"/>
    <w:rsid w:val="00C123A5"/>
    <w:rsid w:val="00C13DC0"/>
    <w:rsid w:val="00C13F66"/>
    <w:rsid w:val="00C14F37"/>
    <w:rsid w:val="00C16663"/>
    <w:rsid w:val="00C1786A"/>
    <w:rsid w:val="00C20461"/>
    <w:rsid w:val="00C266D3"/>
    <w:rsid w:val="00C2754D"/>
    <w:rsid w:val="00C32848"/>
    <w:rsid w:val="00C35736"/>
    <w:rsid w:val="00C37B89"/>
    <w:rsid w:val="00C37F90"/>
    <w:rsid w:val="00C40DB0"/>
    <w:rsid w:val="00C43C38"/>
    <w:rsid w:val="00C454DC"/>
    <w:rsid w:val="00C4746F"/>
    <w:rsid w:val="00C52C47"/>
    <w:rsid w:val="00C531CF"/>
    <w:rsid w:val="00C55212"/>
    <w:rsid w:val="00C55960"/>
    <w:rsid w:val="00C55BA3"/>
    <w:rsid w:val="00C6036E"/>
    <w:rsid w:val="00C60744"/>
    <w:rsid w:val="00C61F0A"/>
    <w:rsid w:val="00C62AEF"/>
    <w:rsid w:val="00C663D5"/>
    <w:rsid w:val="00C7004F"/>
    <w:rsid w:val="00C71C46"/>
    <w:rsid w:val="00C7420B"/>
    <w:rsid w:val="00C74E93"/>
    <w:rsid w:val="00C75139"/>
    <w:rsid w:val="00C773EE"/>
    <w:rsid w:val="00C7752B"/>
    <w:rsid w:val="00C813BA"/>
    <w:rsid w:val="00C82733"/>
    <w:rsid w:val="00C82A96"/>
    <w:rsid w:val="00C82B94"/>
    <w:rsid w:val="00C845EA"/>
    <w:rsid w:val="00C850B7"/>
    <w:rsid w:val="00C87B7F"/>
    <w:rsid w:val="00C9647A"/>
    <w:rsid w:val="00C971AC"/>
    <w:rsid w:val="00CA254F"/>
    <w:rsid w:val="00CA31F8"/>
    <w:rsid w:val="00CA615F"/>
    <w:rsid w:val="00CA7007"/>
    <w:rsid w:val="00CA7532"/>
    <w:rsid w:val="00CB190A"/>
    <w:rsid w:val="00CB55A7"/>
    <w:rsid w:val="00CB71B5"/>
    <w:rsid w:val="00CB76F9"/>
    <w:rsid w:val="00CC040B"/>
    <w:rsid w:val="00CC5031"/>
    <w:rsid w:val="00CC6B60"/>
    <w:rsid w:val="00CC6D99"/>
    <w:rsid w:val="00CD17A5"/>
    <w:rsid w:val="00CD2DC2"/>
    <w:rsid w:val="00CD76A3"/>
    <w:rsid w:val="00CE2496"/>
    <w:rsid w:val="00CE7E66"/>
    <w:rsid w:val="00CF13F9"/>
    <w:rsid w:val="00CF147C"/>
    <w:rsid w:val="00CF1CC0"/>
    <w:rsid w:val="00CF2B7C"/>
    <w:rsid w:val="00CF3F22"/>
    <w:rsid w:val="00CF4496"/>
    <w:rsid w:val="00CF53F9"/>
    <w:rsid w:val="00D01DD2"/>
    <w:rsid w:val="00D062C7"/>
    <w:rsid w:val="00D1069C"/>
    <w:rsid w:val="00D126D3"/>
    <w:rsid w:val="00D12D2E"/>
    <w:rsid w:val="00D13FD7"/>
    <w:rsid w:val="00D144CB"/>
    <w:rsid w:val="00D1631F"/>
    <w:rsid w:val="00D16C55"/>
    <w:rsid w:val="00D172E9"/>
    <w:rsid w:val="00D17B31"/>
    <w:rsid w:val="00D23561"/>
    <w:rsid w:val="00D23CA9"/>
    <w:rsid w:val="00D24D60"/>
    <w:rsid w:val="00D272AE"/>
    <w:rsid w:val="00D30B76"/>
    <w:rsid w:val="00D3334E"/>
    <w:rsid w:val="00D33B7C"/>
    <w:rsid w:val="00D35FC2"/>
    <w:rsid w:val="00D416E5"/>
    <w:rsid w:val="00D50737"/>
    <w:rsid w:val="00D52843"/>
    <w:rsid w:val="00D5366E"/>
    <w:rsid w:val="00D53737"/>
    <w:rsid w:val="00D53E1B"/>
    <w:rsid w:val="00D575EB"/>
    <w:rsid w:val="00D6068C"/>
    <w:rsid w:val="00D648E1"/>
    <w:rsid w:val="00D66698"/>
    <w:rsid w:val="00D727EB"/>
    <w:rsid w:val="00D73F41"/>
    <w:rsid w:val="00D76836"/>
    <w:rsid w:val="00D77742"/>
    <w:rsid w:val="00D81422"/>
    <w:rsid w:val="00D81AB2"/>
    <w:rsid w:val="00D82968"/>
    <w:rsid w:val="00D82C42"/>
    <w:rsid w:val="00D877D7"/>
    <w:rsid w:val="00D90757"/>
    <w:rsid w:val="00D90A9D"/>
    <w:rsid w:val="00D95275"/>
    <w:rsid w:val="00D953CD"/>
    <w:rsid w:val="00DA3356"/>
    <w:rsid w:val="00DA4A4B"/>
    <w:rsid w:val="00DA4B87"/>
    <w:rsid w:val="00DA55F2"/>
    <w:rsid w:val="00DB01F2"/>
    <w:rsid w:val="00DB09FE"/>
    <w:rsid w:val="00DB1AAA"/>
    <w:rsid w:val="00DB3066"/>
    <w:rsid w:val="00DB59B3"/>
    <w:rsid w:val="00DB6B46"/>
    <w:rsid w:val="00DC1186"/>
    <w:rsid w:val="00DC2878"/>
    <w:rsid w:val="00DC3A4D"/>
    <w:rsid w:val="00DC403C"/>
    <w:rsid w:val="00DD13AE"/>
    <w:rsid w:val="00DD5919"/>
    <w:rsid w:val="00DD7E81"/>
    <w:rsid w:val="00DE125A"/>
    <w:rsid w:val="00DE1AFB"/>
    <w:rsid w:val="00DE4A2F"/>
    <w:rsid w:val="00DF33E2"/>
    <w:rsid w:val="00DF676F"/>
    <w:rsid w:val="00DF737D"/>
    <w:rsid w:val="00E007D2"/>
    <w:rsid w:val="00E03F8F"/>
    <w:rsid w:val="00E148E7"/>
    <w:rsid w:val="00E15125"/>
    <w:rsid w:val="00E1568A"/>
    <w:rsid w:val="00E15C53"/>
    <w:rsid w:val="00E2126F"/>
    <w:rsid w:val="00E2176F"/>
    <w:rsid w:val="00E2357E"/>
    <w:rsid w:val="00E24D39"/>
    <w:rsid w:val="00E311A7"/>
    <w:rsid w:val="00E31D45"/>
    <w:rsid w:val="00E333F5"/>
    <w:rsid w:val="00E33AC7"/>
    <w:rsid w:val="00E33B36"/>
    <w:rsid w:val="00E34105"/>
    <w:rsid w:val="00E36067"/>
    <w:rsid w:val="00E4138C"/>
    <w:rsid w:val="00E44E66"/>
    <w:rsid w:val="00E44FCD"/>
    <w:rsid w:val="00E456F2"/>
    <w:rsid w:val="00E46FAA"/>
    <w:rsid w:val="00E4726D"/>
    <w:rsid w:val="00E504FD"/>
    <w:rsid w:val="00E51C4B"/>
    <w:rsid w:val="00E547C0"/>
    <w:rsid w:val="00E570E4"/>
    <w:rsid w:val="00E60AEF"/>
    <w:rsid w:val="00E61D14"/>
    <w:rsid w:val="00E66315"/>
    <w:rsid w:val="00E73E5B"/>
    <w:rsid w:val="00E75908"/>
    <w:rsid w:val="00E75C10"/>
    <w:rsid w:val="00E77B6A"/>
    <w:rsid w:val="00E83000"/>
    <w:rsid w:val="00E85C5F"/>
    <w:rsid w:val="00E85EFF"/>
    <w:rsid w:val="00E86CAF"/>
    <w:rsid w:val="00E904AD"/>
    <w:rsid w:val="00E95229"/>
    <w:rsid w:val="00E95C5A"/>
    <w:rsid w:val="00EA01F8"/>
    <w:rsid w:val="00EA082D"/>
    <w:rsid w:val="00EA3B4D"/>
    <w:rsid w:val="00EA50A9"/>
    <w:rsid w:val="00EA59B8"/>
    <w:rsid w:val="00EA5C0A"/>
    <w:rsid w:val="00EB0CA2"/>
    <w:rsid w:val="00EB23F5"/>
    <w:rsid w:val="00EB3DD2"/>
    <w:rsid w:val="00EC0A53"/>
    <w:rsid w:val="00EC11AD"/>
    <w:rsid w:val="00EC1B41"/>
    <w:rsid w:val="00EC1B60"/>
    <w:rsid w:val="00EC4FD1"/>
    <w:rsid w:val="00ED14E7"/>
    <w:rsid w:val="00ED2361"/>
    <w:rsid w:val="00ED2D90"/>
    <w:rsid w:val="00ED3BC5"/>
    <w:rsid w:val="00ED4897"/>
    <w:rsid w:val="00ED643C"/>
    <w:rsid w:val="00ED7AB0"/>
    <w:rsid w:val="00EE26D2"/>
    <w:rsid w:val="00EE4738"/>
    <w:rsid w:val="00EE544C"/>
    <w:rsid w:val="00EE6379"/>
    <w:rsid w:val="00EE6394"/>
    <w:rsid w:val="00EE6C21"/>
    <w:rsid w:val="00EF0586"/>
    <w:rsid w:val="00EF2EE0"/>
    <w:rsid w:val="00EF36FA"/>
    <w:rsid w:val="00EF6175"/>
    <w:rsid w:val="00EF677A"/>
    <w:rsid w:val="00F0310C"/>
    <w:rsid w:val="00F03E5B"/>
    <w:rsid w:val="00F1240E"/>
    <w:rsid w:val="00F14C28"/>
    <w:rsid w:val="00F166DF"/>
    <w:rsid w:val="00F21FF0"/>
    <w:rsid w:val="00F24BC2"/>
    <w:rsid w:val="00F27821"/>
    <w:rsid w:val="00F30700"/>
    <w:rsid w:val="00F3137E"/>
    <w:rsid w:val="00F33F7D"/>
    <w:rsid w:val="00F34F60"/>
    <w:rsid w:val="00F35188"/>
    <w:rsid w:val="00F4009D"/>
    <w:rsid w:val="00F43AF3"/>
    <w:rsid w:val="00F44284"/>
    <w:rsid w:val="00F500FD"/>
    <w:rsid w:val="00F501BB"/>
    <w:rsid w:val="00F50975"/>
    <w:rsid w:val="00F514D1"/>
    <w:rsid w:val="00F55039"/>
    <w:rsid w:val="00F57405"/>
    <w:rsid w:val="00F57BC4"/>
    <w:rsid w:val="00F6120D"/>
    <w:rsid w:val="00F62A6D"/>
    <w:rsid w:val="00F63C76"/>
    <w:rsid w:val="00F64A68"/>
    <w:rsid w:val="00F671FF"/>
    <w:rsid w:val="00F73387"/>
    <w:rsid w:val="00F74887"/>
    <w:rsid w:val="00F76560"/>
    <w:rsid w:val="00F769F5"/>
    <w:rsid w:val="00F819BD"/>
    <w:rsid w:val="00F868BA"/>
    <w:rsid w:val="00F869BC"/>
    <w:rsid w:val="00F90BA4"/>
    <w:rsid w:val="00F946A1"/>
    <w:rsid w:val="00F96B1B"/>
    <w:rsid w:val="00FA28C7"/>
    <w:rsid w:val="00FA58B6"/>
    <w:rsid w:val="00FA5AA9"/>
    <w:rsid w:val="00FC3E4C"/>
    <w:rsid w:val="00FC4679"/>
    <w:rsid w:val="00FD022B"/>
    <w:rsid w:val="00FD0765"/>
    <w:rsid w:val="00FD3C05"/>
    <w:rsid w:val="00FD3F12"/>
    <w:rsid w:val="00FE5ADC"/>
    <w:rsid w:val="00FE60AA"/>
    <w:rsid w:val="00FF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36F9F"/>
    <w:pPr>
      <w:keepNext/>
      <w:keepLines/>
      <w:widowControl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0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uiPriority w:val="34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uiPriority w:val="99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uiPriority w:val="99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,Podrozdzia3,Footnote Znak Znak"/>
    <w:basedOn w:val="Normalny"/>
    <w:link w:val="TekstprzypisudolnegoZnak"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,Podrozdzia3 Znak,Footnote Znak Znak Znak"/>
    <w:link w:val="Tekstprzypisudolnego"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uiPriority w:val="99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paragraph" w:styleId="Tekstpodstawowywcity">
    <w:name w:val="Body Text Indent"/>
    <w:basedOn w:val="Normalny"/>
    <w:link w:val="TekstpodstawowywcityZnak"/>
    <w:semiHidden/>
    <w:rsid w:val="00621517"/>
    <w:pPr>
      <w:widowControl/>
      <w:ind w:left="600"/>
      <w:jc w:val="both"/>
    </w:pPr>
    <w:rPr>
      <w:rFonts w:ascii="Times New Roman" w:eastAsia="SimSun" w:hAnsi="Times New Roman" w:cs="Times New Roman"/>
      <w:color w:val="auto"/>
      <w:sz w:val="18"/>
      <w:szCs w:val="18"/>
      <w:lang w:eastAsia="zh-CN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21517"/>
    <w:rPr>
      <w:rFonts w:ascii="Times New Roman" w:eastAsia="SimSun" w:hAnsi="Times New Roman"/>
      <w:sz w:val="18"/>
      <w:szCs w:val="18"/>
      <w:lang w:eastAsia="zh-CN"/>
    </w:rPr>
  </w:style>
  <w:style w:type="character" w:styleId="Uwydatnienie">
    <w:name w:val="Emphasis"/>
    <w:basedOn w:val="Domylnaczcionkaakapitu"/>
    <w:uiPriority w:val="20"/>
    <w:qFormat/>
    <w:rsid w:val="00621517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36F9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link w:val="TytuZnak"/>
    <w:qFormat/>
    <w:rsid w:val="00F3137E"/>
    <w:pPr>
      <w:widowControl/>
      <w:jc w:val="center"/>
    </w:pPr>
    <w:rPr>
      <w:rFonts w:ascii="Times New Roman" w:eastAsia="Times New Roman" w:hAnsi="Times New Roman" w:cs="Times New Roman"/>
      <w:b/>
      <w:color w:val="auto"/>
      <w:sz w:val="28"/>
      <w:szCs w:val="20"/>
      <w:lang w:val="x-none" w:eastAsia="x-none" w:bidi="ar-SA"/>
    </w:rPr>
  </w:style>
  <w:style w:type="character" w:customStyle="1" w:styleId="TytuZnak">
    <w:name w:val="Tytuł Znak"/>
    <w:basedOn w:val="Domylnaczcionkaakapitu"/>
    <w:link w:val="Tytu"/>
    <w:rsid w:val="00F3137E"/>
    <w:rPr>
      <w:rFonts w:ascii="Times New Roman" w:eastAsia="Times New Roman" w:hAnsi="Times New Roman"/>
      <w:b/>
      <w:sz w:val="28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36F9F"/>
    <w:pPr>
      <w:keepNext/>
      <w:keepLines/>
      <w:widowControl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0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uiPriority w:val="34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uiPriority w:val="99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uiPriority w:val="99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,Podrozdzia3,Footnote Znak Znak"/>
    <w:basedOn w:val="Normalny"/>
    <w:link w:val="TekstprzypisudolnegoZnak"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,Podrozdzia3 Znak,Footnote Znak Znak Znak"/>
    <w:link w:val="Tekstprzypisudolnego"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uiPriority w:val="99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paragraph" w:styleId="Tekstpodstawowywcity">
    <w:name w:val="Body Text Indent"/>
    <w:basedOn w:val="Normalny"/>
    <w:link w:val="TekstpodstawowywcityZnak"/>
    <w:semiHidden/>
    <w:rsid w:val="00621517"/>
    <w:pPr>
      <w:widowControl/>
      <w:ind w:left="600"/>
      <w:jc w:val="both"/>
    </w:pPr>
    <w:rPr>
      <w:rFonts w:ascii="Times New Roman" w:eastAsia="SimSun" w:hAnsi="Times New Roman" w:cs="Times New Roman"/>
      <w:color w:val="auto"/>
      <w:sz w:val="18"/>
      <w:szCs w:val="18"/>
      <w:lang w:eastAsia="zh-CN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21517"/>
    <w:rPr>
      <w:rFonts w:ascii="Times New Roman" w:eastAsia="SimSun" w:hAnsi="Times New Roman"/>
      <w:sz w:val="18"/>
      <w:szCs w:val="18"/>
      <w:lang w:eastAsia="zh-CN"/>
    </w:rPr>
  </w:style>
  <w:style w:type="character" w:styleId="Uwydatnienie">
    <w:name w:val="Emphasis"/>
    <w:basedOn w:val="Domylnaczcionkaakapitu"/>
    <w:uiPriority w:val="20"/>
    <w:qFormat/>
    <w:rsid w:val="00621517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36F9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link w:val="TytuZnak"/>
    <w:qFormat/>
    <w:rsid w:val="00F3137E"/>
    <w:pPr>
      <w:widowControl/>
      <w:jc w:val="center"/>
    </w:pPr>
    <w:rPr>
      <w:rFonts w:ascii="Times New Roman" w:eastAsia="Times New Roman" w:hAnsi="Times New Roman" w:cs="Times New Roman"/>
      <w:b/>
      <w:color w:val="auto"/>
      <w:sz w:val="28"/>
      <w:szCs w:val="20"/>
      <w:lang w:val="x-none" w:eastAsia="x-none" w:bidi="ar-SA"/>
    </w:rPr>
  </w:style>
  <w:style w:type="character" w:customStyle="1" w:styleId="TytuZnak">
    <w:name w:val="Tytuł Znak"/>
    <w:basedOn w:val="Domylnaczcionkaakapitu"/>
    <w:link w:val="Tytu"/>
    <w:rsid w:val="00F3137E"/>
    <w:rPr>
      <w:rFonts w:ascii="Times New Roman" w:eastAsia="Times New Roman" w:hAnsi="Times New Roman"/>
      <w:b/>
      <w:sz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8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74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0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4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http://www.detektywi.interklasa.pl/sites/default/files/wspolpraca/mila_logo_500.png" TargetMode="External"/><Relationship Id="rId7" Type="http://schemas.openxmlformats.org/officeDocument/2006/relationships/image" Target="http://pogorze24.pl/wp-content/uploads/2012/10/logo_fundacji_tarnowskiego.jpg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6" Type="http://schemas.openxmlformats.org/officeDocument/2006/relationships/image" Target="media/image8.jpeg"/><Relationship Id="rId5" Type="http://schemas.openxmlformats.org/officeDocument/2006/relationships/image" Target="http://archiwum.watchdogportal.pl/wwwdane/images/loga_organizacji_qd9t/logo_cumulus.gif" TargetMode="External"/><Relationship Id="rId4" Type="http://schemas.openxmlformats.org/officeDocument/2006/relationships/image" Target="media/image7.gif"/><Relationship Id="rId9" Type="http://schemas.openxmlformats.org/officeDocument/2006/relationships/image" Target="http://www.frrr.pl/images/logotyp/FRRR%20logo.jp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5638A-A488-4F3A-BE8B-97A070BA8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911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6366</CharactersWithSpaces>
  <SharedDoc>false</SharedDoc>
  <HLinks>
    <vt:vector size="42" baseType="variant">
      <vt:variant>
        <vt:i4>73</vt:i4>
      </vt:variant>
      <vt:variant>
        <vt:i4>3</vt:i4>
      </vt:variant>
      <vt:variant>
        <vt:i4>0</vt:i4>
      </vt:variant>
      <vt:variant>
        <vt:i4>5</vt:i4>
      </vt:variant>
      <vt:variant>
        <vt:lpwstr>http://m.in/</vt:lpwstr>
      </vt:variant>
      <vt:variant>
        <vt:lpwstr/>
      </vt:variant>
      <vt:variant>
        <vt:i4>7667829</vt:i4>
      </vt:variant>
      <vt:variant>
        <vt:i4>0</vt:i4>
      </vt:variant>
      <vt:variant>
        <vt:i4>0</vt:i4>
      </vt:variant>
      <vt:variant>
        <vt:i4>5</vt:i4>
      </vt:variant>
      <vt:variant>
        <vt:lpwstr>http://www.ngo.pl/</vt:lpwstr>
      </vt:variant>
      <vt:variant>
        <vt:lpwstr/>
      </vt:variant>
      <vt:variant>
        <vt:i4>1376355</vt:i4>
      </vt:variant>
      <vt:variant>
        <vt:i4>-1</vt:i4>
      </vt:variant>
      <vt:variant>
        <vt:i4>2049</vt:i4>
      </vt:variant>
      <vt:variant>
        <vt:i4>1</vt:i4>
      </vt:variant>
      <vt:variant>
        <vt:lpwstr>http://archiwum.watchdogportal.pl/wwwdane/images/loga_organizacji_qd9t/logo_cumulus.gif</vt:lpwstr>
      </vt:variant>
      <vt:variant>
        <vt:lpwstr/>
      </vt:variant>
      <vt:variant>
        <vt:i4>6225926</vt:i4>
      </vt:variant>
      <vt:variant>
        <vt:i4>-1</vt:i4>
      </vt:variant>
      <vt:variant>
        <vt:i4>2050</vt:i4>
      </vt:variant>
      <vt:variant>
        <vt:i4>1</vt:i4>
      </vt:variant>
      <vt:variant>
        <vt:lpwstr>http://tozch.edu.pl/idnik/linki/tozch.jpg</vt:lpwstr>
      </vt:variant>
      <vt:variant>
        <vt:lpwstr/>
      </vt:variant>
      <vt:variant>
        <vt:i4>917522</vt:i4>
      </vt:variant>
      <vt:variant>
        <vt:i4>-1</vt:i4>
      </vt:variant>
      <vt:variant>
        <vt:i4>2051</vt:i4>
      </vt:variant>
      <vt:variant>
        <vt:i4>1</vt:i4>
      </vt:variant>
      <vt:variant>
        <vt:lpwstr>http://www.frrr.pl/images/logotyp/FRRR%20logo.jpg</vt:lpwstr>
      </vt:variant>
      <vt:variant>
        <vt:lpwstr/>
      </vt:variant>
      <vt:variant>
        <vt:i4>327746</vt:i4>
      </vt:variant>
      <vt:variant>
        <vt:i4>-1</vt:i4>
      </vt:variant>
      <vt:variant>
        <vt:i4>2052</vt:i4>
      </vt:variant>
      <vt:variant>
        <vt:i4>1</vt:i4>
      </vt:variant>
      <vt:variant>
        <vt:lpwstr>http://www.detektywi.interklasa.pl/sites/default/files/wspolpraca/mila_logo_500.png</vt:lpwstr>
      </vt:variant>
      <vt:variant>
        <vt:lpwstr/>
      </vt:variant>
      <vt:variant>
        <vt:i4>4063332</vt:i4>
      </vt:variant>
      <vt:variant>
        <vt:i4>-1</vt:i4>
      </vt:variant>
      <vt:variant>
        <vt:i4>2053</vt:i4>
      </vt:variant>
      <vt:variant>
        <vt:i4>1</vt:i4>
      </vt:variant>
      <vt:variant>
        <vt:lpwstr>http://pogorze24.pl/wp-content/uploads/2012/10/logo_fundacji_tarnowskiego.jpg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User</cp:lastModifiedBy>
  <cp:revision>43</cp:revision>
  <cp:lastPrinted>2016-03-04T11:49:00Z</cp:lastPrinted>
  <dcterms:created xsi:type="dcterms:W3CDTF">2016-11-03T22:19:00Z</dcterms:created>
  <dcterms:modified xsi:type="dcterms:W3CDTF">2016-11-13T15:31:00Z</dcterms:modified>
</cp:coreProperties>
</file>